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44dc" w14:textId="2ac4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2024 жылғы 31 мамырдағы № 61-НҚ бұйрығы</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19-11) және 19-12) тармақшалармен толықтырылсын:</w:t>
      </w:r>
    </w:p>
    <w:bookmarkEnd w:id="1"/>
    <w:bookmarkStart w:name="z2" w:id="2"/>
    <w:p>
      <w:pPr>
        <w:spacing w:after="0"/>
        <w:ind w:left="0"/>
        <w:jc w:val="both"/>
      </w:pPr>
      <w:r>
        <w:rPr>
          <w:rFonts w:ascii="Times New Roman"/>
          <w:b w:val="false"/>
          <w:i w:val="false"/>
          <w:color w:val="000000"/>
          <w:sz w:val="28"/>
        </w:rPr>
        <w:t>
      "19-11) осы бұйрыққа 19-11 қосымшаға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мекемесінің ережесі;</w:t>
      </w:r>
    </w:p>
    <w:bookmarkEnd w:id="2"/>
    <w:bookmarkStart w:name="z3" w:id="3"/>
    <w:p>
      <w:pPr>
        <w:spacing w:after="0"/>
        <w:ind w:left="0"/>
        <w:jc w:val="both"/>
      </w:pPr>
      <w:r>
        <w:rPr>
          <w:rFonts w:ascii="Times New Roman"/>
          <w:b w:val="false"/>
          <w:i w:val="false"/>
          <w:color w:val="000000"/>
          <w:sz w:val="28"/>
        </w:rPr>
        <w:t>
      19-12) осы бұйрыққа 19-12 қосымшаға сәйкес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республикалық мемлекеттік мекемесінің ережесі;";</w:t>
      </w:r>
    </w:p>
    <w:bookmarkEnd w:id="3"/>
    <w:bookmarkStart w:name="z4"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40-1) тармақшамен толықтырылсын:</w:t>
      </w:r>
    </w:p>
    <w:bookmarkEnd w:id="4"/>
    <w:bookmarkStart w:name="z5" w:id="5"/>
    <w:p>
      <w:pPr>
        <w:spacing w:after="0"/>
        <w:ind w:left="0"/>
        <w:jc w:val="both"/>
      </w:pPr>
      <w:r>
        <w:rPr>
          <w:rFonts w:ascii="Times New Roman"/>
          <w:b w:val="false"/>
          <w:i w:val="false"/>
          <w:color w:val="000000"/>
          <w:sz w:val="28"/>
        </w:rPr>
        <w:t>
      "40-1) осы бұйрыққа 40-1 қосымшаға сәйкес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республикалық мемлекеттік мекемесінің ережесі;";</w:t>
      </w:r>
    </w:p>
    <w:bookmarkEnd w:id="5"/>
    <w:bookmarkStart w:name="z6"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221-1) тармақшамен толықтырылсын:</w:t>
      </w:r>
    </w:p>
    <w:bookmarkEnd w:id="6"/>
    <w:bookmarkStart w:name="z7" w:id="7"/>
    <w:p>
      <w:pPr>
        <w:spacing w:after="0"/>
        <w:ind w:left="0"/>
        <w:jc w:val="both"/>
      </w:pPr>
      <w:r>
        <w:rPr>
          <w:rFonts w:ascii="Times New Roman"/>
          <w:b w:val="false"/>
          <w:i w:val="false"/>
          <w:color w:val="000000"/>
          <w:sz w:val="28"/>
        </w:rPr>
        <w:t>
      "221-1) осы бұйрыққа 221-1 қосымшаға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республикалық мемлекеттік мекемесінің ережесі;";</w:t>
      </w:r>
    </w:p>
    <w:bookmarkEnd w:id="7"/>
    <w:bookmarkStart w:name="z8" w:id="8"/>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225-1) тармақшамен толықтырылсын:</w:t>
      </w:r>
    </w:p>
    <w:bookmarkEnd w:id="8"/>
    <w:bookmarkStart w:name="z9" w:id="9"/>
    <w:p>
      <w:pPr>
        <w:spacing w:after="0"/>
        <w:ind w:left="0"/>
        <w:jc w:val="both"/>
      </w:pPr>
      <w:r>
        <w:rPr>
          <w:rFonts w:ascii="Times New Roman"/>
          <w:b w:val="false"/>
          <w:i w:val="false"/>
          <w:color w:val="000000"/>
          <w:sz w:val="28"/>
        </w:rPr>
        <w:t>
      "225-1) осы бұйрыққа 225-1 қосымшаға сәйкес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мекемесінің ережесі;";</w:t>
      </w:r>
    </w:p>
    <w:bookmarkEnd w:id="9"/>
    <w:bookmarkStart w:name="z10"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19-11, 19-12, 40-1, 221-1, 225-1-қосымшалармен толықтырылсын;</w:t>
      </w:r>
    </w:p>
    <w:bookmarkEnd w:id="10"/>
    <w:bookmarkStart w:name="z11"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12"/>
    <w:p>
      <w:pPr>
        <w:spacing w:after="0"/>
        <w:ind w:left="0"/>
        <w:jc w:val="both"/>
      </w:pPr>
      <w:r>
        <w:rPr>
          <w:rFonts w:ascii="Times New Roman"/>
          <w:b w:val="false"/>
          <w:i w:val="false"/>
          <w:color w:val="000000"/>
          <w:sz w:val="28"/>
        </w:rPr>
        <w:t>
      "8. Заңды тұлғаның орналасқан жері – индекс 050060, Қазақстан Республикасы, Алматы қаласы, Бостандық ауданы, Өтепов көшесі, 3.";</w:t>
      </w:r>
    </w:p>
    <w:bookmarkEnd w:id="12"/>
    <w:bookmarkStart w:name="z14"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4"/>
    <w:p>
      <w:pPr>
        <w:spacing w:after="0"/>
        <w:ind w:left="0"/>
        <w:jc w:val="both"/>
      </w:pPr>
      <w:r>
        <w:rPr>
          <w:rFonts w:ascii="Times New Roman"/>
          <w:b w:val="false"/>
          <w:i w:val="false"/>
          <w:color w:val="000000"/>
          <w:sz w:val="28"/>
        </w:rPr>
        <w:t>
      "8. Заңды тұлғаның орналасқан жері – индекс 040700, Қазақстан Республикасы, Алматы облысы, Іле ауданы, Өтеген батыр ауылдық округі, Өтеген батыр ауылы, Сұлтан Қолдасов көшесі, 8-ғимарат.".</w:t>
      </w:r>
    </w:p>
    <w:bookmarkEnd w:id="14"/>
    <w:bookmarkStart w:name="z17" w:id="1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 қабылданған күннен кейін күнтізбелік бес күннің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19" w:id="17"/>
    <w:p>
      <w:pPr>
        <w:spacing w:after="0"/>
        <w:ind w:left="0"/>
        <w:jc w:val="both"/>
      </w:pPr>
      <w:r>
        <w:rPr>
          <w:rFonts w:ascii="Times New Roman"/>
          <w:b w:val="false"/>
          <w:i w:val="false"/>
          <w:color w:val="000000"/>
          <w:sz w:val="28"/>
        </w:rPr>
        <w:t xml:space="preserve">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 </w:t>
      </w:r>
    </w:p>
    <w:bookmarkEnd w:id="17"/>
    <w:bookmarkStart w:name="z20" w:id="18"/>
    <w:p>
      <w:pPr>
        <w:spacing w:after="0"/>
        <w:ind w:left="0"/>
        <w:jc w:val="both"/>
      </w:pPr>
      <w:r>
        <w:rPr>
          <w:rFonts w:ascii="Times New Roman"/>
          <w:b w:val="false"/>
          <w:i w:val="false"/>
          <w:color w:val="000000"/>
          <w:sz w:val="28"/>
        </w:rPr>
        <w:t>
      3. Осы бұйрықтың 2-тармағының орындалуын бақылау Комитет төрағасының жетекшілік ететін орынбасарына жүктелсін.</w:t>
      </w:r>
    </w:p>
    <w:bookmarkEnd w:id="18"/>
    <w:bookmarkStart w:name="z21" w:id="19"/>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 xml:space="preserve">бақылау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31 мамырдағы</w:t>
            </w:r>
            <w:r>
              <w:br/>
            </w:r>
            <w:r>
              <w:rPr>
                <w:rFonts w:ascii="Times New Roman"/>
                <w:b w:val="false"/>
                <w:i w:val="false"/>
                <w:color w:val="000000"/>
                <w:sz w:val="20"/>
              </w:rPr>
              <w:t>№ 61-НҚ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19-11-қосымша</w:t>
            </w:r>
          </w:p>
        </w:tc>
      </w:tr>
    </w:tbl>
    <w:bookmarkStart w:name="z23" w:id="20"/>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мекемесінің ережесі</w:t>
      </w:r>
    </w:p>
    <w:bookmarkEnd w:id="20"/>
    <w:bookmarkStart w:name="z24" w:id="21"/>
    <w:p>
      <w:pPr>
        <w:spacing w:after="0"/>
        <w:ind w:left="0"/>
        <w:jc w:val="left"/>
      </w:pPr>
      <w:r>
        <w:rPr>
          <w:rFonts w:ascii="Times New Roman"/>
          <w:b/>
          <w:i w:val="false"/>
          <w:color w:val="000000"/>
        </w:rPr>
        <w:t xml:space="preserve"> 1-тарау. Жалпы ережелер</w:t>
      </w:r>
    </w:p>
    <w:bookmarkEnd w:id="21"/>
    <w:bookmarkStart w:name="z25" w:id="22"/>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2"/>
    <w:bookmarkStart w:name="z26" w:id="2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3"/>
    <w:bookmarkStart w:name="z27" w:id="2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4"/>
    <w:bookmarkStart w:name="z28" w:id="2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5"/>
    <w:bookmarkStart w:name="z29" w:id="26"/>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6"/>
    <w:bookmarkStart w:name="z30" w:id="27"/>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7"/>
    <w:bookmarkStart w:name="z31" w:id="28"/>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8"/>
    <w:bookmarkStart w:name="z32" w:id="29"/>
    <w:p>
      <w:pPr>
        <w:spacing w:after="0"/>
        <w:ind w:left="0"/>
        <w:jc w:val="both"/>
      </w:pPr>
      <w:r>
        <w:rPr>
          <w:rFonts w:ascii="Times New Roman"/>
          <w:b w:val="false"/>
          <w:i w:val="false"/>
          <w:color w:val="000000"/>
          <w:sz w:val="28"/>
        </w:rPr>
        <w:t>
      8. Заңды тұлғаның орналасқан жері – индекс 071412, Қазақстан Республикасы, Абай облысы, Семей қаласы, Жаңасемей көшесі, 33-үй.</w:t>
      </w:r>
    </w:p>
    <w:bookmarkEnd w:id="29"/>
    <w:bookmarkStart w:name="z33" w:id="30"/>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республикалық мемлекеттік мекемесі.</w:t>
      </w:r>
    </w:p>
    <w:bookmarkEnd w:id="30"/>
    <w:bookmarkStart w:name="z34" w:id="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
    <w:bookmarkStart w:name="z35" w:id="3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
    <w:bookmarkStart w:name="z36" w:id="33"/>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3"/>
    <w:bookmarkStart w:name="z37" w:id="3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4"/>
    <w:bookmarkStart w:name="z38" w:id="35"/>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5"/>
    <w:bookmarkStart w:name="z39" w:id="36"/>
    <w:p>
      <w:pPr>
        <w:spacing w:after="0"/>
        <w:ind w:left="0"/>
        <w:jc w:val="both"/>
      </w:pPr>
      <w:r>
        <w:rPr>
          <w:rFonts w:ascii="Times New Roman"/>
          <w:b w:val="false"/>
          <w:i w:val="false"/>
          <w:color w:val="000000"/>
          <w:sz w:val="28"/>
        </w:rPr>
        <w:t>
      13. Міндеттері:</w:t>
      </w:r>
    </w:p>
    <w:bookmarkEnd w:id="36"/>
    <w:bookmarkStart w:name="z40" w:id="37"/>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7"/>
    <w:bookmarkStart w:name="z41" w:id="38"/>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8"/>
    <w:bookmarkStart w:name="z42" w:id="39"/>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39"/>
    <w:bookmarkStart w:name="z43" w:id="40"/>
    <w:p>
      <w:pPr>
        <w:spacing w:after="0"/>
        <w:ind w:left="0"/>
        <w:jc w:val="both"/>
      </w:pPr>
      <w:r>
        <w:rPr>
          <w:rFonts w:ascii="Times New Roman"/>
          <w:b w:val="false"/>
          <w:i w:val="false"/>
          <w:color w:val="000000"/>
          <w:sz w:val="28"/>
        </w:rPr>
        <w:t>
      14. Құқықтары мен міндеттері:</w:t>
      </w:r>
    </w:p>
    <w:bookmarkEnd w:id="40"/>
    <w:bookmarkStart w:name="z44" w:id="41"/>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41"/>
    <w:bookmarkStart w:name="z45" w:id="42"/>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2"/>
    <w:bookmarkStart w:name="z46" w:id="4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43"/>
    <w:bookmarkStart w:name="z47" w:id="44"/>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4"/>
    <w:bookmarkStart w:name="z48" w:id="45"/>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45"/>
    <w:bookmarkStart w:name="z49" w:id="46"/>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46"/>
    <w:bookmarkStart w:name="z50" w:id="47"/>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47"/>
    <w:bookmarkStart w:name="z51" w:id="4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48"/>
    <w:bookmarkStart w:name="z52" w:id="49"/>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49"/>
    <w:bookmarkStart w:name="z53" w:id="50"/>
    <w:p>
      <w:pPr>
        <w:spacing w:after="0"/>
        <w:ind w:left="0"/>
        <w:jc w:val="both"/>
      </w:pPr>
      <w:r>
        <w:rPr>
          <w:rFonts w:ascii="Times New Roman"/>
          <w:b w:val="false"/>
          <w:i w:val="false"/>
          <w:color w:val="000000"/>
          <w:sz w:val="28"/>
        </w:rPr>
        <w:t>
      15. Функциялары:</w:t>
      </w:r>
    </w:p>
    <w:bookmarkEnd w:id="50"/>
    <w:bookmarkStart w:name="z54" w:id="51"/>
    <w:p>
      <w:pPr>
        <w:spacing w:after="0"/>
        <w:ind w:left="0"/>
        <w:jc w:val="both"/>
      </w:pPr>
      <w:r>
        <w:rPr>
          <w:rFonts w:ascii="Times New Roman"/>
          <w:b w:val="false"/>
          <w:i w:val="false"/>
          <w:color w:val="000000"/>
          <w:sz w:val="28"/>
        </w:rPr>
        <w:t>
      1) реттелетін салада мемлекеттік саясатты іске асыру;</w:t>
      </w:r>
    </w:p>
    <w:bookmarkEnd w:id="51"/>
    <w:bookmarkStart w:name="z55" w:id="5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52"/>
    <w:bookmarkStart w:name="z56" w:id="53"/>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53"/>
    <w:bookmarkStart w:name="z57" w:id="54"/>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54"/>
    <w:bookmarkStart w:name="z58" w:id="55"/>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55"/>
    <w:bookmarkStart w:name="z59" w:id="56"/>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56"/>
    <w:bookmarkStart w:name="z60" w:id="57"/>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57"/>
    <w:bookmarkStart w:name="z61" w:id="58"/>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58"/>
    <w:bookmarkStart w:name="z62" w:id="59"/>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59"/>
    <w:bookmarkStart w:name="z63" w:id="6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60"/>
    <w:bookmarkStart w:name="z64" w:id="6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61"/>
    <w:bookmarkStart w:name="z65" w:id="62"/>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сыныптарын айқындау;</w:t>
      </w:r>
    </w:p>
    <w:bookmarkEnd w:id="62"/>
    <w:bookmarkStart w:name="z66" w:id="63"/>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63"/>
    <w:bookmarkStart w:name="z67" w:id="64"/>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64"/>
    <w:bookmarkStart w:name="z68" w:id="65"/>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65"/>
    <w:bookmarkStart w:name="z69" w:id="66"/>
    <w:p>
      <w:pPr>
        <w:spacing w:after="0"/>
        <w:ind w:left="0"/>
        <w:jc w:val="both"/>
      </w:pPr>
      <w:r>
        <w:rPr>
          <w:rFonts w:ascii="Times New Roman"/>
          <w:b w:val="false"/>
          <w:i w:val="false"/>
          <w:color w:val="000000"/>
          <w:sz w:val="28"/>
        </w:rPr>
        <w:t>
      16) коллекциялық қызметті есепке алу және мониторинг жүргізу үшін мәліметтер беру;</w:t>
      </w:r>
    </w:p>
    <w:bookmarkEnd w:id="66"/>
    <w:bookmarkStart w:name="z70" w:id="67"/>
    <w:p>
      <w:pPr>
        <w:spacing w:after="0"/>
        <w:ind w:left="0"/>
        <w:jc w:val="both"/>
      </w:pPr>
      <w:r>
        <w:rPr>
          <w:rFonts w:ascii="Times New Roman"/>
          <w:b w:val="false"/>
          <w:i w:val="false"/>
          <w:color w:val="000000"/>
          <w:sz w:val="28"/>
        </w:rPr>
        <w:t>
      17) санитариялық-эпидемиологиялық сараптаманың және ғылыми сараптаманың нәтижелері бойынша адамның немесе болашақ ұрпақтың денсаулығына қауіпті деп танылған биологиялық заттарды есепке алуды жүргізу үшін мәліметтер беру;</w:t>
      </w:r>
    </w:p>
    <w:bookmarkEnd w:id="67"/>
    <w:bookmarkStart w:name="z71" w:id="68"/>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68"/>
    <w:bookmarkStart w:name="z72" w:id="69"/>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69"/>
    <w:bookmarkStart w:name="z73" w:id="70"/>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70"/>
    <w:bookmarkStart w:name="z74" w:id="71"/>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71"/>
    <w:bookmarkStart w:name="z75" w:id="72"/>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72"/>
    <w:bookmarkStart w:name="z76" w:id="73"/>
    <w:p>
      <w:pPr>
        <w:spacing w:after="0"/>
        <w:ind w:left="0"/>
        <w:jc w:val="both"/>
      </w:pPr>
      <w:r>
        <w:rPr>
          <w:rFonts w:ascii="Times New Roman"/>
          <w:b w:val="false"/>
          <w:i w:val="false"/>
          <w:color w:val="000000"/>
          <w:sz w:val="28"/>
        </w:rPr>
        <w:t>
      23) медициналық қалдықтардың айналысын бақылауды жүзеге асыру;</w:t>
      </w:r>
    </w:p>
    <w:bookmarkEnd w:id="73"/>
    <w:bookmarkStart w:name="z77" w:id="74"/>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74"/>
    <w:bookmarkStart w:name="z78" w:id="75"/>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75"/>
    <w:bookmarkStart w:name="z79" w:id="7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76"/>
    <w:bookmarkStart w:name="z80" w:id="77"/>
    <w:p>
      <w:pPr>
        <w:spacing w:after="0"/>
        <w:ind w:left="0"/>
        <w:jc w:val="both"/>
      </w:pPr>
      <w:r>
        <w:rPr>
          <w:rFonts w:ascii="Times New Roman"/>
          <w:b w:val="false"/>
          <w:i w:val="false"/>
          <w:color w:val="000000"/>
          <w:sz w:val="28"/>
        </w:rPr>
        <w:t>
      27)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77"/>
    <w:bookmarkStart w:name="z81" w:id="78"/>
    <w:p>
      <w:pPr>
        <w:spacing w:after="0"/>
        <w:ind w:left="0"/>
        <w:jc w:val="both"/>
      </w:pPr>
      <w:r>
        <w:rPr>
          <w:rFonts w:ascii="Times New Roman"/>
          <w:b w:val="false"/>
          <w:i w:val="false"/>
          <w:color w:val="000000"/>
          <w:sz w:val="28"/>
        </w:rPr>
        <w:t>
      28) мыналарды:</w:t>
      </w:r>
    </w:p>
    <w:bookmarkEnd w:id="78"/>
    <w:bookmarkStart w:name="z82" w:id="79"/>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End w:id="79"/>
    <w:bookmarkStart w:name="z83" w:id="80"/>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80"/>
    <w:bookmarkStart w:name="z84" w:id="81"/>
    <w:p>
      <w:pPr>
        <w:spacing w:after="0"/>
        <w:ind w:left="0"/>
        <w:jc w:val="both"/>
      </w:pPr>
      <w:r>
        <w:rPr>
          <w:rFonts w:ascii="Times New Roman"/>
          <w:b w:val="false"/>
          <w:i w:val="false"/>
          <w:color w:val="000000"/>
          <w:sz w:val="28"/>
        </w:rPr>
        <w:t>
      29) Қазақстан Республикасының халықтың санитариялық-эпидемиологиялық саламаттылығы саласындағы заңнамасында көзделген өзге де функцияларды жүзеге асыру.</w:t>
      </w:r>
    </w:p>
    <w:bookmarkEnd w:id="81"/>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Start w:name="z85" w:id="8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82"/>
    <w:bookmarkStart w:name="z86" w:id="8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83"/>
    <w:bookmarkStart w:name="z87" w:id="8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84"/>
    <w:bookmarkStart w:name="z88" w:id="85"/>
    <w:p>
      <w:pPr>
        <w:spacing w:after="0"/>
        <w:ind w:left="0"/>
        <w:jc w:val="both"/>
      </w:pPr>
      <w:r>
        <w:rPr>
          <w:rFonts w:ascii="Times New Roman"/>
          <w:b w:val="false"/>
          <w:i w:val="false"/>
          <w:color w:val="000000"/>
          <w:sz w:val="28"/>
        </w:rPr>
        <w:t>
      19. Басқарма басшысының өкілеттіктері:</w:t>
      </w:r>
    </w:p>
    <w:bookmarkEnd w:id="85"/>
    <w:bookmarkStart w:name="z89" w:id="86"/>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86"/>
    <w:bookmarkStart w:name="z90" w:id="8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7"/>
    <w:bookmarkStart w:name="z91" w:id="88"/>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88"/>
    <w:bookmarkStart w:name="z92" w:id="89"/>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89"/>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Start w:name="z93" w:id="90"/>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90"/>
    <w:bookmarkStart w:name="z94" w:id="91"/>
    <w:p>
      <w:pPr>
        <w:spacing w:after="0"/>
        <w:ind w:left="0"/>
        <w:jc w:val="left"/>
      </w:pPr>
      <w:r>
        <w:rPr>
          <w:rFonts w:ascii="Times New Roman"/>
          <w:b/>
          <w:i w:val="false"/>
          <w:color w:val="000000"/>
        </w:rPr>
        <w:t xml:space="preserve"> 4-тарау. Басқарманың мүлкі</w:t>
      </w:r>
    </w:p>
    <w:bookmarkEnd w:id="91"/>
    <w:bookmarkStart w:name="z95" w:id="9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6" w:id="9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93"/>
    <w:bookmarkStart w:name="z97" w:id="9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
    <w:bookmarkStart w:name="z98" w:id="95"/>
    <w:p>
      <w:pPr>
        <w:spacing w:after="0"/>
        <w:ind w:left="0"/>
        <w:jc w:val="left"/>
      </w:pPr>
      <w:r>
        <w:rPr>
          <w:rFonts w:ascii="Times New Roman"/>
          <w:b/>
          <w:i w:val="false"/>
          <w:color w:val="000000"/>
        </w:rPr>
        <w:t xml:space="preserve"> 5-тарау. Басқарманы қайта ұйымдастыру және тарату</w:t>
      </w:r>
    </w:p>
    <w:bookmarkEnd w:id="95"/>
    <w:bookmarkStart w:name="z99" w:id="9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31 мамырдағы</w:t>
            </w:r>
            <w:r>
              <w:br/>
            </w:r>
            <w:r>
              <w:rPr>
                <w:rFonts w:ascii="Times New Roman"/>
                <w:b w:val="false"/>
                <w:i w:val="false"/>
                <w:color w:val="000000"/>
                <w:sz w:val="20"/>
              </w:rPr>
              <w:t>№ 61-НҚ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19-12-қосымша</w:t>
            </w:r>
          </w:p>
        </w:tc>
      </w:tr>
    </w:tbl>
    <w:bookmarkStart w:name="z101" w:id="9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республикалық мемлекеттік мекемесінің ережесі</w:t>
      </w:r>
    </w:p>
    <w:bookmarkEnd w:id="97"/>
    <w:bookmarkStart w:name="z102" w:id="98"/>
    <w:p>
      <w:pPr>
        <w:spacing w:after="0"/>
        <w:ind w:left="0"/>
        <w:jc w:val="left"/>
      </w:pPr>
      <w:r>
        <w:rPr>
          <w:rFonts w:ascii="Times New Roman"/>
          <w:b/>
          <w:i w:val="false"/>
          <w:color w:val="000000"/>
        </w:rPr>
        <w:t xml:space="preserve"> 1-тарау. Жалпы ережелер</w:t>
      </w:r>
    </w:p>
    <w:bookmarkEnd w:id="98"/>
    <w:bookmarkStart w:name="z103" w:id="99"/>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99"/>
    <w:bookmarkStart w:name="z104" w:id="100"/>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00"/>
    <w:bookmarkStart w:name="z105" w:id="10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01"/>
    <w:bookmarkStart w:name="z106" w:id="10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2"/>
    <w:bookmarkStart w:name="z107" w:id="103"/>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03"/>
    <w:bookmarkStart w:name="z108" w:id="10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04"/>
    <w:bookmarkStart w:name="z109" w:id="10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5"/>
    <w:bookmarkStart w:name="z110" w:id="106"/>
    <w:p>
      <w:pPr>
        <w:spacing w:after="0"/>
        <w:ind w:left="0"/>
        <w:jc w:val="both"/>
      </w:pPr>
      <w:r>
        <w:rPr>
          <w:rFonts w:ascii="Times New Roman"/>
          <w:b w:val="false"/>
          <w:i w:val="false"/>
          <w:color w:val="000000"/>
          <w:sz w:val="28"/>
        </w:rPr>
        <w:t>
      8. Заңды тұлғаның орналасқан жері – индекс 071024, Қазақстан Республикасы, Абай облысы, Мақаншы ауданы, Найманбай көшесі, 191-үй.</w:t>
      </w:r>
    </w:p>
    <w:bookmarkEnd w:id="106"/>
    <w:bookmarkStart w:name="z111" w:id="107"/>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республикалық мемлекеттік мекемесі.</w:t>
      </w:r>
    </w:p>
    <w:bookmarkEnd w:id="107"/>
    <w:bookmarkStart w:name="z112" w:id="1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8"/>
    <w:bookmarkStart w:name="z113" w:id="109"/>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09"/>
    <w:bookmarkStart w:name="z114" w:id="110"/>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10"/>
    <w:bookmarkStart w:name="z115" w:id="11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1"/>
    <w:bookmarkStart w:name="z116" w:id="112"/>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12"/>
    <w:bookmarkStart w:name="z117" w:id="113"/>
    <w:p>
      <w:pPr>
        <w:spacing w:after="0"/>
        <w:ind w:left="0"/>
        <w:jc w:val="both"/>
      </w:pPr>
      <w:r>
        <w:rPr>
          <w:rFonts w:ascii="Times New Roman"/>
          <w:b w:val="false"/>
          <w:i w:val="false"/>
          <w:color w:val="000000"/>
          <w:sz w:val="28"/>
        </w:rPr>
        <w:t>
      13. Міндеттері:</w:t>
      </w:r>
    </w:p>
    <w:bookmarkEnd w:id="113"/>
    <w:bookmarkStart w:name="z118" w:id="114"/>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14"/>
    <w:bookmarkStart w:name="z119" w:id="115"/>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15"/>
    <w:bookmarkStart w:name="z120" w:id="116"/>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116"/>
    <w:bookmarkStart w:name="z121" w:id="117"/>
    <w:p>
      <w:pPr>
        <w:spacing w:after="0"/>
        <w:ind w:left="0"/>
        <w:jc w:val="both"/>
      </w:pPr>
      <w:r>
        <w:rPr>
          <w:rFonts w:ascii="Times New Roman"/>
          <w:b w:val="false"/>
          <w:i w:val="false"/>
          <w:color w:val="000000"/>
          <w:sz w:val="28"/>
        </w:rPr>
        <w:t>
      14. Құқықтары мен міндеттері:</w:t>
      </w:r>
    </w:p>
    <w:bookmarkEnd w:id="117"/>
    <w:bookmarkStart w:name="z122" w:id="11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18"/>
    <w:bookmarkStart w:name="z123" w:id="11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9"/>
    <w:bookmarkStart w:name="z124" w:id="12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20"/>
    <w:bookmarkStart w:name="z125" w:id="12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1"/>
    <w:bookmarkStart w:name="z126" w:id="12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122"/>
    <w:bookmarkStart w:name="z127" w:id="12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123"/>
    <w:bookmarkStart w:name="z128" w:id="12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124"/>
    <w:bookmarkStart w:name="z129" w:id="12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125"/>
    <w:bookmarkStart w:name="z130" w:id="126"/>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126"/>
    <w:bookmarkStart w:name="z131" w:id="127"/>
    <w:p>
      <w:pPr>
        <w:spacing w:after="0"/>
        <w:ind w:left="0"/>
        <w:jc w:val="both"/>
      </w:pPr>
      <w:r>
        <w:rPr>
          <w:rFonts w:ascii="Times New Roman"/>
          <w:b w:val="false"/>
          <w:i w:val="false"/>
          <w:color w:val="000000"/>
          <w:sz w:val="28"/>
        </w:rPr>
        <w:t>
      15. Функциялары:</w:t>
      </w:r>
    </w:p>
    <w:bookmarkEnd w:id="127"/>
    <w:bookmarkStart w:name="z132" w:id="128"/>
    <w:p>
      <w:pPr>
        <w:spacing w:after="0"/>
        <w:ind w:left="0"/>
        <w:jc w:val="both"/>
      </w:pPr>
      <w:r>
        <w:rPr>
          <w:rFonts w:ascii="Times New Roman"/>
          <w:b w:val="false"/>
          <w:i w:val="false"/>
          <w:color w:val="000000"/>
          <w:sz w:val="28"/>
        </w:rPr>
        <w:t>
      1) реттелетін салада мемлекеттік саясатты іске асыру;</w:t>
      </w:r>
    </w:p>
    <w:bookmarkEnd w:id="128"/>
    <w:bookmarkStart w:name="z133" w:id="12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129"/>
    <w:bookmarkStart w:name="z134" w:id="13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130"/>
    <w:bookmarkStart w:name="z135" w:id="13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131"/>
    <w:bookmarkStart w:name="z136" w:id="13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132"/>
    <w:bookmarkStart w:name="z137" w:id="13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133"/>
    <w:bookmarkStart w:name="z138" w:id="13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134"/>
    <w:bookmarkStart w:name="z139" w:id="13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135"/>
    <w:bookmarkStart w:name="z140" w:id="13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136"/>
    <w:bookmarkStart w:name="z141" w:id="13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137"/>
    <w:bookmarkStart w:name="z142" w:id="13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138"/>
    <w:bookmarkStart w:name="z143" w:id="139"/>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сыныптарын айқындау;</w:t>
      </w:r>
    </w:p>
    <w:bookmarkEnd w:id="139"/>
    <w:bookmarkStart w:name="z144" w:id="140"/>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140"/>
    <w:bookmarkStart w:name="z145" w:id="141"/>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141"/>
    <w:bookmarkStart w:name="z146" w:id="142"/>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142"/>
    <w:bookmarkStart w:name="z147" w:id="143"/>
    <w:p>
      <w:pPr>
        <w:spacing w:after="0"/>
        <w:ind w:left="0"/>
        <w:jc w:val="both"/>
      </w:pPr>
      <w:r>
        <w:rPr>
          <w:rFonts w:ascii="Times New Roman"/>
          <w:b w:val="false"/>
          <w:i w:val="false"/>
          <w:color w:val="000000"/>
          <w:sz w:val="28"/>
        </w:rPr>
        <w:t>
      16) коллекциялық қызметті есепке алу және мониторинг жүргізу үшін мәліметтер беру;</w:t>
      </w:r>
    </w:p>
    <w:bookmarkEnd w:id="143"/>
    <w:bookmarkStart w:name="z148" w:id="144"/>
    <w:p>
      <w:pPr>
        <w:spacing w:after="0"/>
        <w:ind w:left="0"/>
        <w:jc w:val="both"/>
      </w:pPr>
      <w:r>
        <w:rPr>
          <w:rFonts w:ascii="Times New Roman"/>
          <w:b w:val="false"/>
          <w:i w:val="false"/>
          <w:color w:val="000000"/>
          <w:sz w:val="28"/>
        </w:rPr>
        <w:t>
      17) санитариялық-эпидемиологиялық сараптаманың және ғылыми сараптаманың нәтижелері бойынша адамның немесе болашақ ұрпақтың денсаулығына қауіпті деп танылған биологиялық заттарды есепке алуды жүргізу үшін мәліметтер беру;</w:t>
      </w:r>
    </w:p>
    <w:bookmarkEnd w:id="144"/>
    <w:bookmarkStart w:name="z149" w:id="145"/>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145"/>
    <w:bookmarkStart w:name="z150" w:id="146"/>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146"/>
    <w:bookmarkStart w:name="z151" w:id="14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147"/>
    <w:bookmarkStart w:name="z152" w:id="14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148"/>
    <w:bookmarkStart w:name="z153" w:id="14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149"/>
    <w:bookmarkStart w:name="z154" w:id="150"/>
    <w:p>
      <w:pPr>
        <w:spacing w:after="0"/>
        <w:ind w:left="0"/>
        <w:jc w:val="both"/>
      </w:pPr>
      <w:r>
        <w:rPr>
          <w:rFonts w:ascii="Times New Roman"/>
          <w:b w:val="false"/>
          <w:i w:val="false"/>
          <w:color w:val="000000"/>
          <w:sz w:val="28"/>
        </w:rPr>
        <w:t>
      23) медициналық қалдықтардың айналысын бақылауды жүзеге асыру;</w:t>
      </w:r>
    </w:p>
    <w:bookmarkEnd w:id="150"/>
    <w:bookmarkStart w:name="z155" w:id="15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151"/>
    <w:bookmarkStart w:name="z156" w:id="15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152"/>
    <w:bookmarkStart w:name="z157" w:id="15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153"/>
    <w:bookmarkStart w:name="z158" w:id="154"/>
    <w:p>
      <w:pPr>
        <w:spacing w:after="0"/>
        <w:ind w:left="0"/>
        <w:jc w:val="both"/>
      </w:pPr>
      <w:r>
        <w:rPr>
          <w:rFonts w:ascii="Times New Roman"/>
          <w:b w:val="false"/>
          <w:i w:val="false"/>
          <w:color w:val="000000"/>
          <w:sz w:val="28"/>
        </w:rPr>
        <w:t>
      27)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154"/>
    <w:bookmarkStart w:name="z159" w:id="155"/>
    <w:p>
      <w:pPr>
        <w:spacing w:after="0"/>
        <w:ind w:left="0"/>
        <w:jc w:val="both"/>
      </w:pPr>
      <w:r>
        <w:rPr>
          <w:rFonts w:ascii="Times New Roman"/>
          <w:b w:val="false"/>
          <w:i w:val="false"/>
          <w:color w:val="000000"/>
          <w:sz w:val="28"/>
        </w:rPr>
        <w:t>
      28) мыналарды:</w:t>
      </w:r>
    </w:p>
    <w:bookmarkEnd w:id="155"/>
    <w:bookmarkStart w:name="z160" w:id="156"/>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End w:id="156"/>
    <w:bookmarkStart w:name="z161" w:id="157"/>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157"/>
    <w:bookmarkStart w:name="z162" w:id="158"/>
    <w:p>
      <w:pPr>
        <w:spacing w:after="0"/>
        <w:ind w:left="0"/>
        <w:jc w:val="both"/>
      </w:pPr>
      <w:r>
        <w:rPr>
          <w:rFonts w:ascii="Times New Roman"/>
          <w:b w:val="false"/>
          <w:i w:val="false"/>
          <w:color w:val="000000"/>
          <w:sz w:val="28"/>
        </w:rPr>
        <w:t>
      29) Қазақстан Республикасының халықтың санитариялық-эпидемиологиялық саламаттылығы саласындағы заңнамасында көзделген өзге де функцияларды жүзеге асыру.</w:t>
      </w:r>
    </w:p>
    <w:bookmarkEnd w:id="158"/>
    <w:bookmarkStart w:name="z163" w:id="159"/>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159"/>
    <w:bookmarkStart w:name="z164" w:id="16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160"/>
    <w:bookmarkStart w:name="z165" w:id="161"/>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61"/>
    <w:bookmarkStart w:name="z166" w:id="16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62"/>
    <w:bookmarkStart w:name="z167" w:id="163"/>
    <w:p>
      <w:pPr>
        <w:spacing w:after="0"/>
        <w:ind w:left="0"/>
        <w:jc w:val="both"/>
      </w:pPr>
      <w:r>
        <w:rPr>
          <w:rFonts w:ascii="Times New Roman"/>
          <w:b w:val="false"/>
          <w:i w:val="false"/>
          <w:color w:val="000000"/>
          <w:sz w:val="28"/>
        </w:rPr>
        <w:t>
      19. Басқарма басшысының өкілеттіктері:</w:t>
      </w:r>
    </w:p>
    <w:bookmarkEnd w:id="163"/>
    <w:bookmarkStart w:name="z168" w:id="164"/>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164"/>
    <w:bookmarkStart w:name="z169" w:id="1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5"/>
    <w:bookmarkStart w:name="z170" w:id="166"/>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166"/>
    <w:bookmarkStart w:name="z171" w:id="167"/>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167"/>
    <w:bookmarkStart w:name="z172" w:id="168"/>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168"/>
    <w:bookmarkStart w:name="z173" w:id="169"/>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169"/>
    <w:bookmarkStart w:name="z174" w:id="170"/>
    <w:p>
      <w:pPr>
        <w:spacing w:after="0"/>
        <w:ind w:left="0"/>
        <w:jc w:val="left"/>
      </w:pPr>
      <w:r>
        <w:rPr>
          <w:rFonts w:ascii="Times New Roman"/>
          <w:b/>
          <w:i w:val="false"/>
          <w:color w:val="000000"/>
        </w:rPr>
        <w:t xml:space="preserve"> 4-тарау. Басқарманың мүлкі</w:t>
      </w:r>
    </w:p>
    <w:bookmarkEnd w:id="170"/>
    <w:bookmarkStart w:name="z175" w:id="17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1"/>
    <w:bookmarkStart w:name="z176" w:id="172"/>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
    <w:bookmarkStart w:name="z177" w:id="173"/>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173"/>
    <w:bookmarkStart w:name="z178" w:id="174"/>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4"/>
    <w:bookmarkStart w:name="z179" w:id="175"/>
    <w:p>
      <w:pPr>
        <w:spacing w:after="0"/>
        <w:ind w:left="0"/>
        <w:jc w:val="left"/>
      </w:pPr>
      <w:r>
        <w:rPr>
          <w:rFonts w:ascii="Times New Roman"/>
          <w:b/>
          <w:i w:val="false"/>
          <w:color w:val="000000"/>
        </w:rPr>
        <w:t xml:space="preserve"> 5-тарау. Басқарманы қайта ұйымдастыру және тарату</w:t>
      </w:r>
    </w:p>
    <w:bookmarkEnd w:id="175"/>
    <w:bookmarkStart w:name="z180" w:id="17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31 мамырдағы</w:t>
            </w:r>
            <w:r>
              <w:br/>
            </w:r>
            <w:r>
              <w:rPr>
                <w:rFonts w:ascii="Times New Roman"/>
                <w:b w:val="false"/>
                <w:i w:val="false"/>
                <w:color w:val="000000"/>
                <w:sz w:val="20"/>
              </w:rPr>
              <w:t>№ 61-НҚ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40-1-қосымша</w:t>
            </w:r>
          </w:p>
        </w:tc>
      </w:tr>
    </w:tbl>
    <w:bookmarkStart w:name="z182" w:id="177"/>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республикалық мемлекеттік мекемесінің ережесі 1-тарау. Жалпы ережелер</w:t>
      </w:r>
    </w:p>
    <w:bookmarkEnd w:id="177"/>
    <w:bookmarkStart w:name="z183" w:id="178"/>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178"/>
    <w:bookmarkStart w:name="z184" w:id="179"/>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79"/>
    <w:bookmarkStart w:name="z185" w:id="18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180"/>
    <w:bookmarkStart w:name="z186" w:id="18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1"/>
    <w:bookmarkStart w:name="z187" w:id="182"/>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182"/>
    <w:bookmarkStart w:name="z188" w:id="183"/>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183"/>
    <w:bookmarkStart w:name="z189" w:id="18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84"/>
    <w:bookmarkStart w:name="z190" w:id="185"/>
    <w:p>
      <w:pPr>
        <w:spacing w:after="0"/>
        <w:ind w:left="0"/>
        <w:jc w:val="both"/>
      </w:pPr>
      <w:r>
        <w:rPr>
          <w:rFonts w:ascii="Times New Roman"/>
          <w:b w:val="false"/>
          <w:i w:val="false"/>
          <w:color w:val="000000"/>
          <w:sz w:val="28"/>
        </w:rPr>
        <w:t>
      8. Заңды тұлғаның орналасқан жері – индекс 040700, Қазақстан Республикасы, Алматы облысы, Іле ауданы, Өтеген батыр ауылдық округі, Өтеген батыр ауылы, Сұлтан Қолдасов көшесі, 8-ғимарат.</w:t>
      </w:r>
    </w:p>
    <w:bookmarkEnd w:id="185"/>
    <w:bookmarkStart w:name="z191" w:id="186"/>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республикалық мемлекеттік мекемесі.</w:t>
      </w:r>
    </w:p>
    <w:bookmarkEnd w:id="186"/>
    <w:bookmarkStart w:name="z192" w:id="18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7"/>
    <w:bookmarkStart w:name="z193" w:id="18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188"/>
    <w:bookmarkStart w:name="z194" w:id="189"/>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18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5" w:id="190"/>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190"/>
    <w:bookmarkStart w:name="z196" w:id="191"/>
    <w:p>
      <w:pPr>
        <w:spacing w:after="0"/>
        <w:ind w:left="0"/>
        <w:jc w:val="both"/>
      </w:pPr>
      <w:r>
        <w:rPr>
          <w:rFonts w:ascii="Times New Roman"/>
          <w:b w:val="false"/>
          <w:i w:val="false"/>
          <w:color w:val="000000"/>
          <w:sz w:val="28"/>
        </w:rPr>
        <w:t>
      13. Міндеттері:</w:t>
      </w:r>
    </w:p>
    <w:bookmarkEnd w:id="191"/>
    <w:bookmarkStart w:name="z197" w:id="192"/>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192"/>
    <w:bookmarkStart w:name="z198" w:id="193"/>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193"/>
    <w:bookmarkStart w:name="z199" w:id="194"/>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194"/>
    <w:bookmarkStart w:name="z200" w:id="195"/>
    <w:p>
      <w:pPr>
        <w:spacing w:after="0"/>
        <w:ind w:left="0"/>
        <w:jc w:val="both"/>
      </w:pPr>
      <w:r>
        <w:rPr>
          <w:rFonts w:ascii="Times New Roman"/>
          <w:b w:val="false"/>
          <w:i w:val="false"/>
          <w:color w:val="000000"/>
          <w:sz w:val="28"/>
        </w:rPr>
        <w:t>
      14. Құқықтары мен міндеттері:</w:t>
      </w:r>
    </w:p>
    <w:bookmarkEnd w:id="195"/>
    <w:bookmarkStart w:name="z201" w:id="19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196"/>
    <w:bookmarkStart w:name="z202" w:id="197"/>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7"/>
    <w:bookmarkStart w:name="z203" w:id="19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198"/>
    <w:bookmarkStart w:name="z204" w:id="199"/>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9"/>
    <w:bookmarkStart w:name="z205" w:id="200"/>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00"/>
    <w:bookmarkStart w:name="z206" w:id="201"/>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01"/>
    <w:bookmarkStart w:name="z207" w:id="202"/>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02"/>
    <w:bookmarkStart w:name="z208" w:id="20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03"/>
    <w:bookmarkStart w:name="z209" w:id="204"/>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204"/>
    <w:bookmarkStart w:name="z210" w:id="205"/>
    <w:p>
      <w:pPr>
        <w:spacing w:after="0"/>
        <w:ind w:left="0"/>
        <w:jc w:val="both"/>
      </w:pPr>
      <w:r>
        <w:rPr>
          <w:rFonts w:ascii="Times New Roman"/>
          <w:b w:val="false"/>
          <w:i w:val="false"/>
          <w:color w:val="000000"/>
          <w:sz w:val="28"/>
        </w:rPr>
        <w:t>
      15. Функциялары:</w:t>
      </w:r>
    </w:p>
    <w:bookmarkEnd w:id="205"/>
    <w:bookmarkStart w:name="z211" w:id="206"/>
    <w:p>
      <w:pPr>
        <w:spacing w:after="0"/>
        <w:ind w:left="0"/>
        <w:jc w:val="both"/>
      </w:pPr>
      <w:r>
        <w:rPr>
          <w:rFonts w:ascii="Times New Roman"/>
          <w:b w:val="false"/>
          <w:i w:val="false"/>
          <w:color w:val="000000"/>
          <w:sz w:val="28"/>
        </w:rPr>
        <w:t>
      1) реттелетін салада мемлекеттік саясатты іске асыру;</w:t>
      </w:r>
    </w:p>
    <w:bookmarkEnd w:id="206"/>
    <w:bookmarkStart w:name="z212" w:id="2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07"/>
    <w:bookmarkStart w:name="z213" w:id="208"/>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08"/>
    <w:bookmarkStart w:name="z214" w:id="209"/>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09"/>
    <w:bookmarkStart w:name="z215" w:id="210"/>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10"/>
    <w:bookmarkStart w:name="z216" w:id="211"/>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11"/>
    <w:bookmarkStart w:name="z217" w:id="212"/>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12"/>
    <w:bookmarkStart w:name="z218" w:id="213"/>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13"/>
    <w:bookmarkStart w:name="z219" w:id="214"/>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14"/>
    <w:bookmarkStart w:name="z220" w:id="21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15"/>
    <w:bookmarkStart w:name="z221" w:id="216"/>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16"/>
    <w:bookmarkStart w:name="z222" w:id="217"/>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сыныптарын айқындау;</w:t>
      </w:r>
    </w:p>
    <w:bookmarkEnd w:id="217"/>
    <w:bookmarkStart w:name="z223" w:id="218"/>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18"/>
    <w:bookmarkStart w:name="z224" w:id="219"/>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19"/>
    <w:bookmarkStart w:name="z225" w:id="220"/>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220"/>
    <w:bookmarkStart w:name="z226" w:id="221"/>
    <w:p>
      <w:pPr>
        <w:spacing w:after="0"/>
        <w:ind w:left="0"/>
        <w:jc w:val="both"/>
      </w:pPr>
      <w:r>
        <w:rPr>
          <w:rFonts w:ascii="Times New Roman"/>
          <w:b w:val="false"/>
          <w:i w:val="false"/>
          <w:color w:val="000000"/>
          <w:sz w:val="28"/>
        </w:rPr>
        <w:t>
      16) коллекциялық қызметті есепке алу және мониторинг жүргізу үшін мәліметтер беру;</w:t>
      </w:r>
    </w:p>
    <w:bookmarkEnd w:id="221"/>
    <w:bookmarkStart w:name="z227" w:id="222"/>
    <w:p>
      <w:pPr>
        <w:spacing w:after="0"/>
        <w:ind w:left="0"/>
        <w:jc w:val="both"/>
      </w:pPr>
      <w:r>
        <w:rPr>
          <w:rFonts w:ascii="Times New Roman"/>
          <w:b w:val="false"/>
          <w:i w:val="false"/>
          <w:color w:val="000000"/>
          <w:sz w:val="28"/>
        </w:rPr>
        <w:t>
      17) санитариялық-эпидемиологиялық сараптаманың және ғылыми сараптаманың нәтижелері бойынша адамның немесе болашақ ұрпақтың денсаулығына қауіпті деп танылған биологиялық заттарды есепке алуды жүргізу үшін мәліметтер беру;</w:t>
      </w:r>
    </w:p>
    <w:bookmarkEnd w:id="222"/>
    <w:bookmarkStart w:name="z228" w:id="223"/>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223"/>
    <w:bookmarkStart w:name="z229" w:id="224"/>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224"/>
    <w:bookmarkStart w:name="z230" w:id="225"/>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225"/>
    <w:bookmarkStart w:name="z231" w:id="226"/>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226"/>
    <w:bookmarkStart w:name="z232" w:id="227"/>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227"/>
    <w:bookmarkStart w:name="z233" w:id="228"/>
    <w:p>
      <w:pPr>
        <w:spacing w:after="0"/>
        <w:ind w:left="0"/>
        <w:jc w:val="both"/>
      </w:pPr>
      <w:r>
        <w:rPr>
          <w:rFonts w:ascii="Times New Roman"/>
          <w:b w:val="false"/>
          <w:i w:val="false"/>
          <w:color w:val="000000"/>
          <w:sz w:val="28"/>
        </w:rPr>
        <w:t>
      23) медициналық қалдықтардың айналысын бақылауды жүзеге асыру;</w:t>
      </w:r>
    </w:p>
    <w:bookmarkEnd w:id="228"/>
    <w:bookmarkStart w:name="z234" w:id="229"/>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229"/>
    <w:bookmarkStart w:name="z235" w:id="230"/>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230"/>
    <w:bookmarkStart w:name="z236" w:id="231"/>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231"/>
    <w:bookmarkStart w:name="z237" w:id="232"/>
    <w:p>
      <w:pPr>
        <w:spacing w:after="0"/>
        <w:ind w:left="0"/>
        <w:jc w:val="both"/>
      </w:pPr>
      <w:r>
        <w:rPr>
          <w:rFonts w:ascii="Times New Roman"/>
          <w:b w:val="false"/>
          <w:i w:val="false"/>
          <w:color w:val="000000"/>
          <w:sz w:val="28"/>
        </w:rPr>
        <w:t>
      27)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232"/>
    <w:bookmarkStart w:name="z238" w:id="233"/>
    <w:p>
      <w:pPr>
        <w:spacing w:after="0"/>
        <w:ind w:left="0"/>
        <w:jc w:val="both"/>
      </w:pPr>
      <w:r>
        <w:rPr>
          <w:rFonts w:ascii="Times New Roman"/>
          <w:b w:val="false"/>
          <w:i w:val="false"/>
          <w:color w:val="000000"/>
          <w:sz w:val="28"/>
        </w:rPr>
        <w:t>
      28) мыналарды:</w:t>
      </w:r>
    </w:p>
    <w:bookmarkEnd w:id="233"/>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bookmarkStart w:name="z239" w:id="234"/>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End w:id="234"/>
    <w:bookmarkStart w:name="z240" w:id="235"/>
    <w:p>
      <w:pPr>
        <w:spacing w:after="0"/>
        <w:ind w:left="0"/>
        <w:jc w:val="both"/>
      </w:pPr>
      <w:r>
        <w:rPr>
          <w:rFonts w:ascii="Times New Roman"/>
          <w:b w:val="false"/>
          <w:i w:val="false"/>
          <w:color w:val="000000"/>
          <w:sz w:val="28"/>
        </w:rPr>
        <w:t>
      29) Қазақстан Республикасының халықтың санитариялық-эпидемиологиялық саламаттылығы саласындағы заңнамасында көзделген өзге де функцияларды жүзеге асыру.</w:t>
      </w:r>
    </w:p>
    <w:bookmarkEnd w:id="235"/>
    <w:bookmarkStart w:name="z241" w:id="236"/>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236"/>
    <w:bookmarkStart w:name="z242" w:id="23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237"/>
    <w:bookmarkStart w:name="z243" w:id="23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238"/>
    <w:bookmarkStart w:name="z244" w:id="2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39"/>
    <w:bookmarkStart w:name="z245" w:id="240"/>
    <w:p>
      <w:pPr>
        <w:spacing w:after="0"/>
        <w:ind w:left="0"/>
        <w:jc w:val="both"/>
      </w:pPr>
      <w:r>
        <w:rPr>
          <w:rFonts w:ascii="Times New Roman"/>
          <w:b w:val="false"/>
          <w:i w:val="false"/>
          <w:color w:val="000000"/>
          <w:sz w:val="28"/>
        </w:rPr>
        <w:t>
      19. Басқарма басшысының өкілеттіктері:</w:t>
      </w:r>
    </w:p>
    <w:bookmarkEnd w:id="240"/>
    <w:bookmarkStart w:name="z246" w:id="241"/>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241"/>
    <w:bookmarkStart w:name="z247" w:id="24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42"/>
    <w:bookmarkStart w:name="z248" w:id="243"/>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243"/>
    <w:bookmarkStart w:name="z249" w:id="244"/>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244"/>
    <w:bookmarkStart w:name="z250" w:id="24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End w:id="245"/>
    <w:bookmarkStart w:name="z251" w:id="24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246"/>
    <w:bookmarkStart w:name="z252" w:id="247"/>
    <w:p>
      <w:pPr>
        <w:spacing w:after="0"/>
        <w:ind w:left="0"/>
        <w:jc w:val="left"/>
      </w:pPr>
      <w:r>
        <w:rPr>
          <w:rFonts w:ascii="Times New Roman"/>
          <w:b/>
          <w:i w:val="false"/>
          <w:color w:val="000000"/>
        </w:rPr>
        <w:t xml:space="preserve"> 4-тарау. Басқарманың мүлкі</w:t>
      </w:r>
    </w:p>
    <w:bookmarkEnd w:id="247"/>
    <w:bookmarkStart w:name="z253" w:id="24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24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54" w:id="249"/>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249"/>
    <w:bookmarkStart w:name="z255" w:id="250"/>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0"/>
    <w:bookmarkStart w:name="z256" w:id="251"/>
    <w:p>
      <w:pPr>
        <w:spacing w:after="0"/>
        <w:ind w:left="0"/>
        <w:jc w:val="left"/>
      </w:pPr>
      <w:r>
        <w:rPr>
          <w:rFonts w:ascii="Times New Roman"/>
          <w:b/>
          <w:i w:val="false"/>
          <w:color w:val="000000"/>
        </w:rPr>
        <w:t xml:space="preserve"> 5-тарау. Басқарманы қайта ұйымдастыру және тарату</w:t>
      </w:r>
    </w:p>
    <w:bookmarkEnd w:id="251"/>
    <w:bookmarkStart w:name="z257" w:id="252"/>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31 мамырдағы</w:t>
            </w:r>
            <w:r>
              <w:br/>
            </w:r>
            <w:r>
              <w:rPr>
                <w:rFonts w:ascii="Times New Roman"/>
                <w:b w:val="false"/>
                <w:i w:val="false"/>
                <w:color w:val="000000"/>
                <w:sz w:val="20"/>
              </w:rPr>
              <w:t>№ 61-НҚ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221-1-қосымша</w:t>
            </w:r>
          </w:p>
        </w:tc>
      </w:tr>
    </w:tbl>
    <w:bookmarkStart w:name="z259" w:id="253"/>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республикалық мемлекеттік мекемесінің ережесі</w:t>
      </w:r>
    </w:p>
    <w:bookmarkEnd w:id="253"/>
    <w:bookmarkStart w:name="z260" w:id="254"/>
    <w:p>
      <w:pPr>
        <w:spacing w:after="0"/>
        <w:ind w:left="0"/>
        <w:jc w:val="left"/>
      </w:pPr>
      <w:r>
        <w:rPr>
          <w:rFonts w:ascii="Times New Roman"/>
          <w:b/>
          <w:i w:val="false"/>
          <w:color w:val="000000"/>
        </w:rPr>
        <w:t xml:space="preserve"> 1-тарау. Жалпы ережелер</w:t>
      </w:r>
    </w:p>
    <w:bookmarkEnd w:id="254"/>
    <w:bookmarkStart w:name="z261" w:id="255"/>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255"/>
    <w:bookmarkStart w:name="z262" w:id="25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256"/>
    <w:bookmarkStart w:name="z263" w:id="25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257"/>
    <w:bookmarkStart w:name="z264" w:id="25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58"/>
    <w:bookmarkStart w:name="z265" w:id="259"/>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259"/>
    <w:bookmarkStart w:name="z266" w:id="260"/>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260"/>
    <w:bookmarkStart w:name="z267" w:id="261"/>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261"/>
    <w:bookmarkStart w:name="z268" w:id="262"/>
    <w:p>
      <w:pPr>
        <w:spacing w:after="0"/>
        <w:ind w:left="0"/>
        <w:jc w:val="both"/>
      </w:pPr>
      <w:r>
        <w:rPr>
          <w:rFonts w:ascii="Times New Roman"/>
          <w:b w:val="false"/>
          <w:i w:val="false"/>
          <w:color w:val="000000"/>
          <w:sz w:val="28"/>
        </w:rPr>
        <w:t xml:space="preserve">
      8. Заңды тұлғаның орналасқан жері – индекс 071200, Қазақстан Республикасы, Шығыс Қазақстан облысы, Күршім ауданы, Күршім ауылдық округі, Күршім ауылы, Исабеков көшесі, 28 үй. </w:t>
      </w:r>
    </w:p>
    <w:bookmarkEnd w:id="262"/>
    <w:bookmarkStart w:name="z269" w:id="263"/>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республикалық мемлекеттік мекемесі.</w:t>
      </w:r>
    </w:p>
    <w:bookmarkEnd w:id="263"/>
    <w:bookmarkStart w:name="z270" w:id="26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64"/>
    <w:bookmarkStart w:name="z271" w:id="265"/>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65"/>
    <w:bookmarkStart w:name="z272" w:id="266"/>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266"/>
    <w:bookmarkStart w:name="z273" w:id="26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67"/>
    <w:bookmarkStart w:name="z274" w:id="268"/>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268"/>
    <w:bookmarkStart w:name="z275" w:id="269"/>
    <w:p>
      <w:pPr>
        <w:spacing w:after="0"/>
        <w:ind w:left="0"/>
        <w:jc w:val="both"/>
      </w:pPr>
      <w:r>
        <w:rPr>
          <w:rFonts w:ascii="Times New Roman"/>
          <w:b w:val="false"/>
          <w:i w:val="false"/>
          <w:color w:val="000000"/>
          <w:sz w:val="28"/>
        </w:rPr>
        <w:t>
      13. Міндеттері:</w:t>
      </w:r>
    </w:p>
    <w:bookmarkEnd w:id="269"/>
    <w:bookmarkStart w:name="z276" w:id="270"/>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270"/>
    <w:bookmarkStart w:name="z277" w:id="271"/>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271"/>
    <w:bookmarkStart w:name="z278" w:id="272"/>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272"/>
    <w:bookmarkStart w:name="z279" w:id="273"/>
    <w:p>
      <w:pPr>
        <w:spacing w:after="0"/>
        <w:ind w:left="0"/>
        <w:jc w:val="both"/>
      </w:pPr>
      <w:r>
        <w:rPr>
          <w:rFonts w:ascii="Times New Roman"/>
          <w:b w:val="false"/>
          <w:i w:val="false"/>
          <w:color w:val="000000"/>
          <w:sz w:val="28"/>
        </w:rPr>
        <w:t>
      14. Құқықтары мен міндеттері:</w:t>
      </w:r>
    </w:p>
    <w:bookmarkEnd w:id="273"/>
    <w:bookmarkStart w:name="z280" w:id="274"/>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End w:id="274"/>
    <w:bookmarkStart w:name="z281" w:id="275"/>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75"/>
    <w:bookmarkStart w:name="z282" w:id="27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276"/>
    <w:bookmarkStart w:name="z283" w:id="277"/>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77"/>
    <w:bookmarkStart w:name="z284" w:id="278"/>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278"/>
    <w:bookmarkStart w:name="z285" w:id="279"/>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279"/>
    <w:bookmarkStart w:name="z286" w:id="280"/>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280"/>
    <w:bookmarkStart w:name="z287" w:id="28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281"/>
    <w:bookmarkStart w:name="z288" w:id="282"/>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282"/>
    <w:bookmarkStart w:name="z289" w:id="283"/>
    <w:p>
      <w:pPr>
        <w:spacing w:after="0"/>
        <w:ind w:left="0"/>
        <w:jc w:val="both"/>
      </w:pPr>
      <w:r>
        <w:rPr>
          <w:rFonts w:ascii="Times New Roman"/>
          <w:b w:val="false"/>
          <w:i w:val="false"/>
          <w:color w:val="000000"/>
          <w:sz w:val="28"/>
        </w:rPr>
        <w:t>
      15. Функциялары:</w:t>
      </w:r>
    </w:p>
    <w:bookmarkEnd w:id="283"/>
    <w:bookmarkStart w:name="z290" w:id="284"/>
    <w:p>
      <w:pPr>
        <w:spacing w:after="0"/>
        <w:ind w:left="0"/>
        <w:jc w:val="both"/>
      </w:pPr>
      <w:r>
        <w:rPr>
          <w:rFonts w:ascii="Times New Roman"/>
          <w:b w:val="false"/>
          <w:i w:val="false"/>
          <w:color w:val="000000"/>
          <w:sz w:val="28"/>
        </w:rPr>
        <w:t>
      1) реттелетін салада мемлекеттік саясатты іске асыру;</w:t>
      </w:r>
    </w:p>
    <w:bookmarkEnd w:id="284"/>
    <w:bookmarkStart w:name="z291" w:id="28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285"/>
    <w:bookmarkStart w:name="z292" w:id="286"/>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286"/>
    <w:bookmarkStart w:name="z293" w:id="287"/>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287"/>
    <w:bookmarkStart w:name="z294" w:id="288"/>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288"/>
    <w:bookmarkStart w:name="z295" w:id="289"/>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289"/>
    <w:bookmarkStart w:name="z296" w:id="290"/>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290"/>
    <w:bookmarkStart w:name="z297" w:id="291"/>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291"/>
    <w:bookmarkStart w:name="z298" w:id="292"/>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292"/>
    <w:bookmarkStart w:name="z299" w:id="29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293"/>
    <w:bookmarkStart w:name="z300" w:id="29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294"/>
    <w:bookmarkStart w:name="z301" w:id="295"/>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сыныптарын айқындау;</w:t>
      </w:r>
    </w:p>
    <w:bookmarkEnd w:id="295"/>
    <w:bookmarkStart w:name="z302" w:id="296"/>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296"/>
    <w:bookmarkStart w:name="z303" w:id="297"/>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297"/>
    <w:bookmarkStart w:name="z304" w:id="298"/>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298"/>
    <w:bookmarkStart w:name="z305" w:id="299"/>
    <w:p>
      <w:pPr>
        <w:spacing w:after="0"/>
        <w:ind w:left="0"/>
        <w:jc w:val="both"/>
      </w:pPr>
      <w:r>
        <w:rPr>
          <w:rFonts w:ascii="Times New Roman"/>
          <w:b w:val="false"/>
          <w:i w:val="false"/>
          <w:color w:val="000000"/>
          <w:sz w:val="28"/>
        </w:rPr>
        <w:t>
      16) коллекциялық қызметті есепке алу және мониторинг жүргізу үшін мәліметтер беру;</w:t>
      </w:r>
    </w:p>
    <w:bookmarkEnd w:id="299"/>
    <w:bookmarkStart w:name="z306" w:id="300"/>
    <w:p>
      <w:pPr>
        <w:spacing w:after="0"/>
        <w:ind w:left="0"/>
        <w:jc w:val="both"/>
      </w:pPr>
      <w:r>
        <w:rPr>
          <w:rFonts w:ascii="Times New Roman"/>
          <w:b w:val="false"/>
          <w:i w:val="false"/>
          <w:color w:val="000000"/>
          <w:sz w:val="28"/>
        </w:rPr>
        <w:t>
      17) санитариялық-эпидемиологиялық сараптаманың және ғылыми сараптаманың нәтижелері бойынша адамның немесе болашақ ұрпақтың денсаулығына қауіпті деп танылған биологиялық заттарды есепке алуды жүргізу үшін мәліметтер беру;</w:t>
      </w:r>
    </w:p>
    <w:bookmarkEnd w:id="300"/>
    <w:bookmarkStart w:name="z307" w:id="301"/>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01"/>
    <w:bookmarkStart w:name="z308" w:id="302"/>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302"/>
    <w:bookmarkStart w:name="z309" w:id="303"/>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303"/>
    <w:bookmarkStart w:name="z310" w:id="304"/>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04"/>
    <w:bookmarkStart w:name="z311" w:id="305"/>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305"/>
    <w:bookmarkStart w:name="z312" w:id="306"/>
    <w:p>
      <w:pPr>
        <w:spacing w:after="0"/>
        <w:ind w:left="0"/>
        <w:jc w:val="both"/>
      </w:pPr>
      <w:r>
        <w:rPr>
          <w:rFonts w:ascii="Times New Roman"/>
          <w:b w:val="false"/>
          <w:i w:val="false"/>
          <w:color w:val="000000"/>
          <w:sz w:val="28"/>
        </w:rPr>
        <w:t>
      23) медициналық қалдықтардың айналысын бақылауды жүзеге асыру;</w:t>
      </w:r>
    </w:p>
    <w:bookmarkEnd w:id="306"/>
    <w:bookmarkStart w:name="z313" w:id="307"/>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307"/>
    <w:bookmarkStart w:name="z314" w:id="308"/>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308"/>
    <w:bookmarkStart w:name="z315" w:id="309"/>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309"/>
    <w:bookmarkStart w:name="z316" w:id="310"/>
    <w:p>
      <w:pPr>
        <w:spacing w:after="0"/>
        <w:ind w:left="0"/>
        <w:jc w:val="both"/>
      </w:pPr>
      <w:r>
        <w:rPr>
          <w:rFonts w:ascii="Times New Roman"/>
          <w:b w:val="false"/>
          <w:i w:val="false"/>
          <w:color w:val="000000"/>
          <w:sz w:val="28"/>
        </w:rPr>
        <w:t>
      27)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310"/>
    <w:bookmarkStart w:name="z317" w:id="311"/>
    <w:p>
      <w:pPr>
        <w:spacing w:after="0"/>
        <w:ind w:left="0"/>
        <w:jc w:val="both"/>
      </w:pPr>
      <w:r>
        <w:rPr>
          <w:rFonts w:ascii="Times New Roman"/>
          <w:b w:val="false"/>
          <w:i w:val="false"/>
          <w:color w:val="000000"/>
          <w:sz w:val="28"/>
        </w:rPr>
        <w:t>
      28) мыналарды:</w:t>
      </w:r>
    </w:p>
    <w:bookmarkEnd w:id="31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Start w:name="z318" w:id="312"/>
    <w:p>
      <w:pPr>
        <w:spacing w:after="0"/>
        <w:ind w:left="0"/>
        <w:jc w:val="both"/>
      </w:pPr>
      <w:r>
        <w:rPr>
          <w:rFonts w:ascii="Times New Roman"/>
          <w:b w:val="false"/>
          <w:i w:val="false"/>
          <w:color w:val="000000"/>
          <w:sz w:val="28"/>
        </w:rPr>
        <w:t>
      29) Қазақстан Республикасының халықтың санитариялық-эпидемиологиялық саламаттылығы саласындағы заңнамасында көзделген өзге де функцияларды жүзеге асыру.</w:t>
      </w:r>
    </w:p>
    <w:bookmarkEnd w:id="312"/>
    <w:bookmarkStart w:name="z319" w:id="313"/>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13"/>
    <w:bookmarkStart w:name="z320" w:id="31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14"/>
    <w:bookmarkStart w:name="z321" w:id="315"/>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15"/>
    <w:bookmarkStart w:name="z322" w:id="31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16"/>
    <w:bookmarkStart w:name="z323" w:id="317"/>
    <w:p>
      <w:pPr>
        <w:spacing w:after="0"/>
        <w:ind w:left="0"/>
        <w:jc w:val="both"/>
      </w:pPr>
      <w:r>
        <w:rPr>
          <w:rFonts w:ascii="Times New Roman"/>
          <w:b w:val="false"/>
          <w:i w:val="false"/>
          <w:color w:val="000000"/>
          <w:sz w:val="28"/>
        </w:rPr>
        <w:t>
      19. Басқарма басшысының өкілеттіктері:</w:t>
      </w:r>
    </w:p>
    <w:bookmarkEnd w:id="317"/>
    <w:bookmarkStart w:name="z324"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18"/>
    <w:bookmarkStart w:name="z326" w:id="31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19"/>
    <w:bookmarkStart w:name="z327" w:id="320"/>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20"/>
    <w:bookmarkStart w:name="z328" w:id="321"/>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321"/>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Start w:name="z329" w:id="322"/>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22"/>
    <w:bookmarkStart w:name="z330" w:id="323"/>
    <w:p>
      <w:pPr>
        <w:spacing w:after="0"/>
        <w:ind w:left="0"/>
        <w:jc w:val="left"/>
      </w:pPr>
      <w:r>
        <w:rPr>
          <w:rFonts w:ascii="Times New Roman"/>
          <w:b/>
          <w:i w:val="false"/>
          <w:color w:val="000000"/>
        </w:rPr>
        <w:t xml:space="preserve"> 4-тарау. Басқарманың мүлкі</w:t>
      </w:r>
    </w:p>
    <w:bookmarkEnd w:id="323"/>
    <w:bookmarkStart w:name="z331" w:id="32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2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2" w:id="325"/>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25"/>
    <w:bookmarkStart w:name="z333" w:id="326"/>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6"/>
    <w:bookmarkStart w:name="z334" w:id="327"/>
    <w:p>
      <w:pPr>
        <w:spacing w:after="0"/>
        <w:ind w:left="0"/>
        <w:jc w:val="left"/>
      </w:pPr>
      <w:r>
        <w:rPr>
          <w:rFonts w:ascii="Times New Roman"/>
          <w:b/>
          <w:i w:val="false"/>
          <w:color w:val="000000"/>
        </w:rPr>
        <w:t xml:space="preserve"> 5-тарау. Басқарманы қайта ұйымдастыру және тарату</w:t>
      </w:r>
    </w:p>
    <w:bookmarkEnd w:id="327"/>
    <w:bookmarkStart w:name="z335" w:id="32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31 мамырдағы</w:t>
            </w:r>
            <w:r>
              <w:br/>
            </w:r>
            <w:r>
              <w:rPr>
                <w:rFonts w:ascii="Times New Roman"/>
                <w:b w:val="false"/>
                <w:i w:val="false"/>
                <w:color w:val="000000"/>
                <w:sz w:val="20"/>
              </w:rPr>
              <w:t>№ 61-НҚ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15 қазандағы</w:t>
            </w:r>
            <w:r>
              <w:br/>
            </w:r>
            <w:r>
              <w:rPr>
                <w:rFonts w:ascii="Times New Roman"/>
                <w:b w:val="false"/>
                <w:i w:val="false"/>
                <w:color w:val="000000"/>
                <w:sz w:val="20"/>
              </w:rPr>
              <w:t>№ 1-НҚ бұйрығына</w:t>
            </w:r>
            <w:r>
              <w:br/>
            </w:r>
            <w:r>
              <w:rPr>
                <w:rFonts w:ascii="Times New Roman"/>
                <w:b w:val="false"/>
                <w:i w:val="false"/>
                <w:color w:val="000000"/>
                <w:sz w:val="20"/>
              </w:rPr>
              <w:t>225-1-қосымша</w:t>
            </w:r>
          </w:p>
        </w:tc>
      </w:tr>
    </w:tbl>
    <w:bookmarkStart w:name="z337" w:id="329"/>
    <w:p>
      <w:pPr>
        <w:spacing w:after="0"/>
        <w:ind w:left="0"/>
        <w:jc w:val="left"/>
      </w:pPr>
      <w:r>
        <w:rPr>
          <w:rFonts w:ascii="Times New Roman"/>
          <w:b/>
          <w:i w:val="false"/>
          <w:color w:val="000000"/>
        </w:rPr>
        <w:t xml:space="preserve">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мекемесінің ережесі</w:t>
      </w:r>
    </w:p>
    <w:bookmarkEnd w:id="329"/>
    <w:bookmarkStart w:name="z338" w:id="330"/>
    <w:p>
      <w:pPr>
        <w:spacing w:after="0"/>
        <w:ind w:left="0"/>
        <w:jc w:val="left"/>
      </w:pPr>
      <w:r>
        <w:rPr>
          <w:rFonts w:ascii="Times New Roman"/>
          <w:b/>
          <w:i w:val="false"/>
          <w:color w:val="000000"/>
        </w:rPr>
        <w:t xml:space="preserve"> 1-тарау. Жалпы ережелер</w:t>
      </w:r>
    </w:p>
    <w:bookmarkEnd w:id="330"/>
    <w:bookmarkStart w:name="z339" w:id="33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мекемесі (бұдан әрі – Басқарма) тиісті аумақта құзыретінің шегінде халықтың санитариялық-эпидемиологиялық саламаттылығы саласындағы басшылықты және мемлекеттік саясатты іске асыруды, мемлекеттік санитариялық-эпидемиологиялық бақылау мен қадағалауға жататын өнімді, оның ішінде тамақ өнімін бақылау мен қадағалауды, техникалық регламенттерде белгіленген талаптардың және биологиялық қауіпсіздік саласындағы талаптардың сақталуын бақылауды және қадағалауды, сондай-ақ биологиялық қауіпсіздікті қамтамасыз етуге бағытталған іс-шараларды реттеуді және іске асыруды (бұдан әрі – реттелетін сала) жүзеге асыратын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департаментінің (бұдан әрі – Департамент) қарамағындағы Қазақстан Республикасының Денсаулық сақтау министрлігі Санитариялық-эпидемиологиялық бақылау комитетінің аумақтық бөлімшесі болып табылады.</w:t>
      </w:r>
    </w:p>
    <w:bookmarkEnd w:id="331"/>
    <w:bookmarkStart w:name="z340" w:id="33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32"/>
    <w:bookmarkStart w:name="z341" w:id="33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болады.</w:t>
      </w:r>
    </w:p>
    <w:bookmarkEnd w:id="333"/>
    <w:bookmarkStart w:name="z342" w:id="33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34"/>
    <w:bookmarkStart w:name="z343" w:id="335"/>
    <w:p>
      <w:pPr>
        <w:spacing w:after="0"/>
        <w:ind w:left="0"/>
        <w:jc w:val="both"/>
      </w:pPr>
      <w:r>
        <w:rPr>
          <w:rFonts w:ascii="Times New Roman"/>
          <w:b w:val="false"/>
          <w:i w:val="false"/>
          <w:color w:val="000000"/>
          <w:sz w:val="28"/>
        </w:rPr>
        <w:t>
      5. Басқарманың, егер заңнамаға сәйкес осыған уәкілеттік берілген болса, мемлекеттің атынан азаматтық-құқықтық қатынастардың тарапы болуға құқығы бар.</w:t>
      </w:r>
    </w:p>
    <w:bookmarkEnd w:id="335"/>
    <w:bookmarkStart w:name="z344" w:id="33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шешімдерді қабылдайды.</w:t>
      </w:r>
    </w:p>
    <w:bookmarkEnd w:id="336"/>
    <w:bookmarkStart w:name="z345" w:id="33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337"/>
    <w:bookmarkStart w:name="z346" w:id="338"/>
    <w:p>
      <w:pPr>
        <w:spacing w:after="0"/>
        <w:ind w:left="0"/>
        <w:jc w:val="both"/>
      </w:pPr>
      <w:r>
        <w:rPr>
          <w:rFonts w:ascii="Times New Roman"/>
          <w:b w:val="false"/>
          <w:i w:val="false"/>
          <w:color w:val="000000"/>
          <w:sz w:val="28"/>
        </w:rPr>
        <w:t xml:space="preserve">
      8. Заңды тұлғаның орналасқан жері – индекс 070900, Қазақстан Республикасы, Шығыс Қазақстан облысы, Катонқарағай ауданы, Үлкен Нарын ауылдық округі, Үлкен Нарын ауылы, Огнев көшесі, 38 үй. </w:t>
      </w:r>
    </w:p>
    <w:bookmarkEnd w:id="338"/>
    <w:bookmarkStart w:name="z347" w:id="339"/>
    <w:p>
      <w:pPr>
        <w:spacing w:after="0"/>
        <w:ind w:left="0"/>
        <w:jc w:val="both"/>
      </w:pPr>
      <w:r>
        <w:rPr>
          <w:rFonts w:ascii="Times New Roman"/>
          <w:b w:val="false"/>
          <w:i w:val="false"/>
          <w:color w:val="000000"/>
          <w:sz w:val="28"/>
        </w:rPr>
        <w:t>
      9. Мемлекеттік органның толық атауы –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республикалық мемлекеттік мекемесі.</w:t>
      </w:r>
    </w:p>
    <w:bookmarkEnd w:id="339"/>
    <w:bookmarkStart w:name="z348" w:id="34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0"/>
    <w:bookmarkStart w:name="z349" w:id="34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41"/>
    <w:bookmarkStart w:name="z350" w:id="342"/>
    <w:p>
      <w:pPr>
        <w:spacing w:after="0"/>
        <w:ind w:left="0"/>
        <w:jc w:val="both"/>
      </w:pPr>
      <w:r>
        <w:rPr>
          <w:rFonts w:ascii="Times New Roman"/>
          <w:b w:val="false"/>
          <w:i w:val="false"/>
          <w:color w:val="000000"/>
          <w:sz w:val="28"/>
        </w:rPr>
        <w:t>
      12. Басқармаға өзінің өкілеттіктері болып табылатын міндеттерді орындау тұрғысынан кәсіпкерлік субъектілермен шарттық қатынастарға түсуге тыйым салынады.</w:t>
      </w:r>
    </w:p>
    <w:bookmarkEnd w:id="34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351" w:id="343"/>
    <w:p>
      <w:pPr>
        <w:spacing w:after="0"/>
        <w:ind w:left="0"/>
        <w:jc w:val="left"/>
      </w:pPr>
      <w:r>
        <w:rPr>
          <w:rFonts w:ascii="Times New Roman"/>
          <w:b/>
          <w:i w:val="false"/>
          <w:color w:val="000000"/>
        </w:rPr>
        <w:t xml:space="preserve"> 2-тарау. Басқарманың мiндеттерi, құқықтары мен міндеттемелері</w:t>
      </w:r>
    </w:p>
    <w:bookmarkEnd w:id="343"/>
    <w:bookmarkStart w:name="z352" w:id="344"/>
    <w:p>
      <w:pPr>
        <w:spacing w:after="0"/>
        <w:ind w:left="0"/>
        <w:jc w:val="both"/>
      </w:pPr>
      <w:r>
        <w:rPr>
          <w:rFonts w:ascii="Times New Roman"/>
          <w:b w:val="false"/>
          <w:i w:val="false"/>
          <w:color w:val="000000"/>
          <w:sz w:val="28"/>
        </w:rPr>
        <w:t>
      13. Міндеттері:</w:t>
      </w:r>
    </w:p>
    <w:bookmarkEnd w:id="344"/>
    <w:bookmarkStart w:name="z353" w:id="345"/>
    <w:p>
      <w:pPr>
        <w:spacing w:after="0"/>
        <w:ind w:left="0"/>
        <w:jc w:val="both"/>
      </w:pPr>
      <w:r>
        <w:rPr>
          <w:rFonts w:ascii="Times New Roman"/>
          <w:b w:val="false"/>
          <w:i w:val="false"/>
          <w:color w:val="000000"/>
          <w:sz w:val="28"/>
        </w:rPr>
        <w:t>
      1) реттелетін салада іске асыру және бақылау-қадағалау функцияларын жүзеге асыру;</w:t>
      </w:r>
    </w:p>
    <w:bookmarkEnd w:id="345"/>
    <w:bookmarkStart w:name="z354" w:id="346"/>
    <w:p>
      <w:pPr>
        <w:spacing w:after="0"/>
        <w:ind w:left="0"/>
        <w:jc w:val="both"/>
      </w:pPr>
      <w:r>
        <w:rPr>
          <w:rFonts w:ascii="Times New Roman"/>
          <w:b w:val="false"/>
          <w:i w:val="false"/>
          <w:color w:val="000000"/>
          <w:sz w:val="28"/>
        </w:rPr>
        <w:t>
      2) реттелетін салада мемлекеттік қызметтердің сапасы мен қолжетімділігін қамтамасыз ету;</w:t>
      </w:r>
    </w:p>
    <w:bookmarkEnd w:id="346"/>
    <w:bookmarkStart w:name="z355" w:id="347"/>
    <w:p>
      <w:pPr>
        <w:spacing w:after="0"/>
        <w:ind w:left="0"/>
        <w:jc w:val="both"/>
      </w:pPr>
      <w:r>
        <w:rPr>
          <w:rFonts w:ascii="Times New Roman"/>
          <w:b w:val="false"/>
          <w:i w:val="false"/>
          <w:color w:val="000000"/>
          <w:sz w:val="28"/>
        </w:rPr>
        <w:t>
      3) өз құзыреті шегінде Қазақстан Республикасының халықтың санитариялық-эпидемиологиялық саламаттылығы саласындағы заңнамасымен Басқармаға жүктелген өзге де міндеттерді жүзеге асыру.</w:t>
      </w:r>
    </w:p>
    <w:bookmarkEnd w:id="347"/>
    <w:bookmarkStart w:name="z356" w:id="348"/>
    <w:p>
      <w:pPr>
        <w:spacing w:after="0"/>
        <w:ind w:left="0"/>
        <w:jc w:val="both"/>
      </w:pPr>
      <w:r>
        <w:rPr>
          <w:rFonts w:ascii="Times New Roman"/>
          <w:b w:val="false"/>
          <w:i w:val="false"/>
          <w:color w:val="000000"/>
          <w:sz w:val="28"/>
        </w:rPr>
        <w:t>
      14. Құқықтары мен міндеттері:</w:t>
      </w:r>
    </w:p>
    <w:bookmarkEnd w:id="348"/>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органдардан, лауазымды адамдардан, жеке және заңды тұлғалардан реттелетін сала мәселелері бойынша ақпарат сұрату және алу;</w:t>
      </w:r>
    </w:p>
    <w:bookmarkStart w:name="z357" w:id="349"/>
    <w:p>
      <w:pPr>
        <w:spacing w:after="0"/>
        <w:ind w:left="0"/>
        <w:jc w:val="both"/>
      </w:pPr>
      <w:r>
        <w:rPr>
          <w:rFonts w:ascii="Times New Roman"/>
          <w:b w:val="false"/>
          <w:i w:val="false"/>
          <w:color w:val="000000"/>
          <w:sz w:val="28"/>
        </w:rPr>
        <w:t>
      2) жеке және заңды тұлғалар Басқарманың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49"/>
    <w:bookmarkStart w:name="z358" w:id="35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жұмыстарын жүзеге асыру;</w:t>
      </w:r>
    </w:p>
    <w:bookmarkEnd w:id="350"/>
    <w:bookmarkStart w:name="z359" w:id="351"/>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51"/>
    <w:bookmarkStart w:name="z360" w:id="352"/>
    <w:p>
      <w:pPr>
        <w:spacing w:after="0"/>
        <w:ind w:left="0"/>
        <w:jc w:val="both"/>
      </w:pPr>
      <w:r>
        <w:rPr>
          <w:rFonts w:ascii="Times New Roman"/>
          <w:b w:val="false"/>
          <w:i w:val="false"/>
          <w:color w:val="000000"/>
          <w:sz w:val="28"/>
        </w:rPr>
        <w:t>
      5) реттелетін салада Қазақстан Республикасы заңнамасының қолданылуына талдау жүргізу;</w:t>
      </w:r>
    </w:p>
    <w:bookmarkEnd w:id="352"/>
    <w:bookmarkStart w:name="z361" w:id="353"/>
    <w:p>
      <w:pPr>
        <w:spacing w:after="0"/>
        <w:ind w:left="0"/>
        <w:jc w:val="both"/>
      </w:pPr>
      <w:r>
        <w:rPr>
          <w:rFonts w:ascii="Times New Roman"/>
          <w:b w:val="false"/>
          <w:i w:val="false"/>
          <w:color w:val="000000"/>
          <w:sz w:val="28"/>
        </w:rPr>
        <w:t>
      6) Қазақстан Республикасының Заңнамасында белгіленген тәртіппен басқа ұйымдардан мамандарды тексеру және сараптама жүргізуге тарту;</w:t>
      </w:r>
    </w:p>
    <w:bookmarkEnd w:id="353"/>
    <w:bookmarkStart w:name="z362" w:id="354"/>
    <w:p>
      <w:pPr>
        <w:spacing w:after="0"/>
        <w:ind w:left="0"/>
        <w:jc w:val="both"/>
      </w:pPr>
      <w:r>
        <w:rPr>
          <w:rFonts w:ascii="Times New Roman"/>
          <w:b w:val="false"/>
          <w:i w:val="false"/>
          <w:color w:val="000000"/>
          <w:sz w:val="28"/>
        </w:rPr>
        <w:t>
      7) мемлекеттік органдар қабылдаған Қазақстан Республикасының халықтың санитариялық-эпидемиологиялық саламаттылығы саласындағы заңнамасын бұзатын актілердің күшін жою, өзгерту, сондай-ақ оларды Қазақстан Республикасының заңнамасына сәйкес келтіру туралы ұсыныстар енгізу;</w:t>
      </w:r>
    </w:p>
    <w:bookmarkEnd w:id="354"/>
    <w:bookmarkStart w:name="z363" w:id="35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сақтау;</w:t>
      </w:r>
    </w:p>
    <w:bookmarkEnd w:id="355"/>
    <w:bookmarkStart w:name="z364" w:id="356"/>
    <w:p>
      <w:pPr>
        <w:spacing w:after="0"/>
        <w:ind w:left="0"/>
        <w:jc w:val="both"/>
      </w:pPr>
      <w:r>
        <w:rPr>
          <w:rFonts w:ascii="Times New Roman"/>
          <w:b w:val="false"/>
          <w:i w:val="false"/>
          <w:color w:val="000000"/>
          <w:sz w:val="28"/>
        </w:rPr>
        <w:t>
      9) Қазақстан Республикасының халықтың санитариялық-эпидемиологиялық саламаттылығы саласындағы заңнамасында көзделген өзге де құқықтар мен міндеттерді жүзеге асыру.</w:t>
      </w:r>
    </w:p>
    <w:bookmarkEnd w:id="356"/>
    <w:bookmarkStart w:name="z365" w:id="357"/>
    <w:p>
      <w:pPr>
        <w:spacing w:after="0"/>
        <w:ind w:left="0"/>
        <w:jc w:val="both"/>
      </w:pPr>
      <w:r>
        <w:rPr>
          <w:rFonts w:ascii="Times New Roman"/>
          <w:b w:val="false"/>
          <w:i w:val="false"/>
          <w:color w:val="000000"/>
          <w:sz w:val="28"/>
        </w:rPr>
        <w:t>
      15. Функциялары:</w:t>
      </w:r>
    </w:p>
    <w:bookmarkEnd w:id="357"/>
    <w:bookmarkStart w:name="z366" w:id="358"/>
    <w:p>
      <w:pPr>
        <w:spacing w:after="0"/>
        <w:ind w:left="0"/>
        <w:jc w:val="both"/>
      </w:pPr>
      <w:r>
        <w:rPr>
          <w:rFonts w:ascii="Times New Roman"/>
          <w:b w:val="false"/>
          <w:i w:val="false"/>
          <w:color w:val="000000"/>
          <w:sz w:val="28"/>
        </w:rPr>
        <w:t>
      1) реттелетін салада мемлекеттік саясатты іске асыру;</w:t>
      </w:r>
    </w:p>
    <w:bookmarkEnd w:id="358"/>
    <w:bookmarkStart w:name="z367" w:id="35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асыру;</w:t>
      </w:r>
    </w:p>
    <w:bookmarkEnd w:id="359"/>
    <w:bookmarkStart w:name="z368" w:id="360"/>
    <w:p>
      <w:pPr>
        <w:spacing w:after="0"/>
        <w:ind w:left="0"/>
        <w:jc w:val="both"/>
      </w:pPr>
      <w:r>
        <w:rPr>
          <w:rFonts w:ascii="Times New Roman"/>
          <w:b w:val="false"/>
          <w:i w:val="false"/>
          <w:color w:val="000000"/>
          <w:sz w:val="28"/>
        </w:rPr>
        <w:t>
      3) техникалық регламенттерде белгіленген талаптардың сақталуына бақылауды жүзеге асыру;</w:t>
      </w:r>
    </w:p>
    <w:bookmarkEnd w:id="360"/>
    <w:bookmarkStart w:name="z369" w:id="361"/>
    <w:p>
      <w:pPr>
        <w:spacing w:after="0"/>
        <w:ind w:left="0"/>
        <w:jc w:val="both"/>
      </w:pPr>
      <w:r>
        <w:rPr>
          <w:rFonts w:ascii="Times New Roman"/>
          <w:b w:val="false"/>
          <w:i w:val="false"/>
          <w:color w:val="000000"/>
          <w:sz w:val="28"/>
        </w:rPr>
        <w:t>
      4) халықтың радиациялық қауіпсіздігін қамтамасыз етуге қойылатын санитариялық-эпидемиологиялық талаптардың сақталуын радиациялық бақылауды жүзеге асыру;</w:t>
      </w:r>
    </w:p>
    <w:bookmarkEnd w:id="361"/>
    <w:bookmarkStart w:name="z370" w:id="362"/>
    <w:p>
      <w:pPr>
        <w:spacing w:after="0"/>
        <w:ind w:left="0"/>
        <w:jc w:val="both"/>
      </w:pPr>
      <w:r>
        <w:rPr>
          <w:rFonts w:ascii="Times New Roman"/>
          <w:b w:val="false"/>
          <w:i w:val="false"/>
          <w:color w:val="000000"/>
          <w:sz w:val="28"/>
        </w:rPr>
        <w:t>
      5) мемлекеттік санитариялық-эпидемиологиялық бақылау мен қадағалауға жататын өнімді, оның ішінде тамақ өнімін мемлекеттік бақылау мен қадағалауды жүзеге асыру;</w:t>
      </w:r>
    </w:p>
    <w:bookmarkEnd w:id="362"/>
    <w:bookmarkStart w:name="z371" w:id="363"/>
    <w:p>
      <w:pPr>
        <w:spacing w:after="0"/>
        <w:ind w:left="0"/>
        <w:jc w:val="both"/>
      </w:pPr>
      <w:r>
        <w:rPr>
          <w:rFonts w:ascii="Times New Roman"/>
          <w:b w:val="false"/>
          <w:i w:val="false"/>
          <w:color w:val="000000"/>
          <w:sz w:val="28"/>
        </w:rPr>
        <w:t>
      6) құзыретінің шегінде биологиялық қауіпсіздік саласындағы талаптардың сақталуын мемлекеттік бақылау мен қадағалауды жүзеге асыру;</w:t>
      </w:r>
    </w:p>
    <w:bookmarkEnd w:id="363"/>
    <w:bookmarkStart w:name="z372" w:id="364"/>
    <w:p>
      <w:pPr>
        <w:spacing w:after="0"/>
        <w:ind w:left="0"/>
        <w:jc w:val="both"/>
      </w:pPr>
      <w:r>
        <w:rPr>
          <w:rFonts w:ascii="Times New Roman"/>
          <w:b w:val="false"/>
          <w:i w:val="false"/>
          <w:color w:val="000000"/>
          <w:sz w:val="28"/>
        </w:rPr>
        <w:t>
      7) санитариялық-эпидемиологиялық мониторингті жүзеге асыру;</w:t>
      </w:r>
    </w:p>
    <w:bookmarkEnd w:id="364"/>
    <w:bookmarkStart w:name="z373" w:id="365"/>
    <w:p>
      <w:pPr>
        <w:spacing w:after="0"/>
        <w:ind w:left="0"/>
        <w:jc w:val="both"/>
      </w:pPr>
      <w:r>
        <w:rPr>
          <w:rFonts w:ascii="Times New Roman"/>
          <w:b w:val="false"/>
          <w:i w:val="false"/>
          <w:color w:val="000000"/>
          <w:sz w:val="28"/>
        </w:rPr>
        <w:t>
      8) құзыретінің шегінде биологиялық қауіпсіздік саласындағы есепке алу және мониторингтеу;</w:t>
      </w:r>
    </w:p>
    <w:bookmarkEnd w:id="365"/>
    <w:bookmarkStart w:name="z374" w:id="366"/>
    <w:p>
      <w:pPr>
        <w:spacing w:after="0"/>
        <w:ind w:left="0"/>
        <w:jc w:val="both"/>
      </w:pPr>
      <w:r>
        <w:rPr>
          <w:rFonts w:ascii="Times New Roman"/>
          <w:b w:val="false"/>
          <w:i w:val="false"/>
          <w:color w:val="000000"/>
          <w:sz w:val="28"/>
        </w:rPr>
        <w:t>
      9) құзыретінің шегінде биологиялық қауіпсіздік саласында профилактикалық іс-шараларды жүргізу;</w:t>
      </w:r>
    </w:p>
    <w:bookmarkEnd w:id="366"/>
    <w:bookmarkStart w:name="z375" w:id="367"/>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қызметті жүзеге асыратын денсаулық сақтау ұйымдарының қызметін үйлестіру;</w:t>
      </w:r>
    </w:p>
    <w:bookmarkEnd w:id="367"/>
    <w:bookmarkStart w:name="z376" w:id="368"/>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ведомстволық статистикалық бақылауларды қамтамасыз ету;</w:t>
      </w:r>
    </w:p>
    <w:bookmarkEnd w:id="368"/>
    <w:bookmarkStart w:name="z377" w:id="369"/>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сыныптарын айқындау;</w:t>
      </w:r>
    </w:p>
    <w:bookmarkEnd w:id="369"/>
    <w:bookmarkStart w:name="z378" w:id="370"/>
    <w:p>
      <w:pPr>
        <w:spacing w:after="0"/>
        <w:ind w:left="0"/>
        <w:jc w:val="both"/>
      </w:pPr>
      <w:r>
        <w:rPr>
          <w:rFonts w:ascii="Times New Roman"/>
          <w:b w:val="false"/>
          <w:i w:val="false"/>
          <w:color w:val="000000"/>
          <w:sz w:val="28"/>
        </w:rPr>
        <w:t>
      13) өз құзыретінің шегінде тамақтан уланулар, инфекциялық, паразиттік, кәсіптік аурулар кезінде санитариялық-эпидемияға қарсы және санитариялық-профилактикалық іс-шараларды ұйымдастыру және жүзеге асыру;</w:t>
      </w:r>
    </w:p>
    <w:bookmarkEnd w:id="370"/>
    <w:bookmarkStart w:name="z379" w:id="371"/>
    <w:p>
      <w:pPr>
        <w:spacing w:after="0"/>
        <w:ind w:left="0"/>
        <w:jc w:val="both"/>
      </w:pPr>
      <w:r>
        <w:rPr>
          <w:rFonts w:ascii="Times New Roman"/>
          <w:b w:val="false"/>
          <w:i w:val="false"/>
          <w:color w:val="000000"/>
          <w:sz w:val="28"/>
        </w:rPr>
        <w:t>
      14) реттелетін салада мемлекеттік қызметтерді көрсету, үйлестіру, мониторингтеу, рұқсат беру құжаттарын беру, олардың қолданысын тоқтата тұру, сондай-ақ Қазақстан Республикасының заңнамасына сәйкес одан айыру (кері қайтару);</w:t>
      </w:r>
    </w:p>
    <w:bookmarkEnd w:id="371"/>
    <w:bookmarkStart w:name="z380" w:id="372"/>
    <w:p>
      <w:pPr>
        <w:spacing w:after="0"/>
        <w:ind w:left="0"/>
        <w:jc w:val="both"/>
      </w:pPr>
      <w:r>
        <w:rPr>
          <w:rFonts w:ascii="Times New Roman"/>
          <w:b w:val="false"/>
          <w:i w:val="false"/>
          <w:color w:val="000000"/>
          <w:sz w:val="28"/>
        </w:rPr>
        <w:t>
      15) құзыреті шегінде биологиялық тәуекелдерге сыртқы бағалау жүргізу;</w:t>
      </w:r>
    </w:p>
    <w:bookmarkEnd w:id="372"/>
    <w:bookmarkStart w:name="z381" w:id="373"/>
    <w:p>
      <w:pPr>
        <w:spacing w:after="0"/>
        <w:ind w:left="0"/>
        <w:jc w:val="both"/>
      </w:pPr>
      <w:r>
        <w:rPr>
          <w:rFonts w:ascii="Times New Roman"/>
          <w:b w:val="false"/>
          <w:i w:val="false"/>
          <w:color w:val="000000"/>
          <w:sz w:val="28"/>
        </w:rPr>
        <w:t>
      16) коллекциялық қызметті есепке алу және мониторинг жүргізу үшін мәліметтер беру;</w:t>
      </w:r>
    </w:p>
    <w:bookmarkEnd w:id="373"/>
    <w:bookmarkStart w:name="z382" w:id="374"/>
    <w:p>
      <w:pPr>
        <w:spacing w:after="0"/>
        <w:ind w:left="0"/>
        <w:jc w:val="both"/>
      </w:pPr>
      <w:r>
        <w:rPr>
          <w:rFonts w:ascii="Times New Roman"/>
          <w:b w:val="false"/>
          <w:i w:val="false"/>
          <w:color w:val="000000"/>
          <w:sz w:val="28"/>
        </w:rPr>
        <w:t>
      17) санитариялық-эпидемиологиялық сараптаманың және ғылыми сараптаманың нәтижелері бойынша адамның немесе болашақ ұрпақтың денсаулығына қауіпті деп танылған биологиялық заттарды есепке алуды жүргізу үшін мәліметтер беру;</w:t>
      </w:r>
    </w:p>
    <w:bookmarkEnd w:id="374"/>
    <w:bookmarkStart w:name="z383" w:id="375"/>
    <w:p>
      <w:pPr>
        <w:spacing w:after="0"/>
        <w:ind w:left="0"/>
        <w:jc w:val="both"/>
      </w:pPr>
      <w:r>
        <w:rPr>
          <w:rFonts w:ascii="Times New Roman"/>
          <w:b w:val="false"/>
          <w:i w:val="false"/>
          <w:color w:val="000000"/>
          <w:sz w:val="28"/>
        </w:rPr>
        <w:t>
      18) инфекциялық және паразиттік ауруларға, инфекциялық аурулар қоздырғыштарының микробқа қарсы препараттарға төзімділігіне, халыққа профилактикалық екпелер жүргізуге эпидемиологиялық бақылауды жүзеге асыру;</w:t>
      </w:r>
    </w:p>
    <w:bookmarkEnd w:id="375"/>
    <w:bookmarkStart w:name="z384" w:id="376"/>
    <w:p>
      <w:pPr>
        <w:spacing w:after="0"/>
        <w:ind w:left="0"/>
        <w:jc w:val="both"/>
      </w:pPr>
      <w:r>
        <w:rPr>
          <w:rFonts w:ascii="Times New Roman"/>
          <w:b w:val="false"/>
          <w:i w:val="false"/>
          <w:color w:val="000000"/>
          <w:sz w:val="28"/>
        </w:rPr>
        <w:t>
      19) аурулардан таза немесе аурулардың таралу деңгейі төмен аумақтарды (оның бір бөлігін) айқындау;</w:t>
      </w:r>
    </w:p>
    <w:bookmarkEnd w:id="376"/>
    <w:bookmarkStart w:name="z385" w:id="377"/>
    <w:p>
      <w:pPr>
        <w:spacing w:after="0"/>
        <w:ind w:left="0"/>
        <w:jc w:val="both"/>
      </w:pPr>
      <w:r>
        <w:rPr>
          <w:rFonts w:ascii="Times New Roman"/>
          <w:b w:val="false"/>
          <w:i w:val="false"/>
          <w:color w:val="000000"/>
          <w:sz w:val="28"/>
        </w:rPr>
        <w:t>
      20) йод тапшылығы ауруларының профилактикасы саласында мемлекеттік реттеуді жүзеге асыру;</w:t>
      </w:r>
    </w:p>
    <w:bookmarkEnd w:id="377"/>
    <w:bookmarkStart w:name="z386" w:id="378"/>
    <w:p>
      <w:pPr>
        <w:spacing w:after="0"/>
        <w:ind w:left="0"/>
        <w:jc w:val="both"/>
      </w:pPr>
      <w:r>
        <w:rPr>
          <w:rFonts w:ascii="Times New Roman"/>
          <w:b w:val="false"/>
          <w:i w:val="false"/>
          <w:color w:val="000000"/>
          <w:sz w:val="28"/>
        </w:rPr>
        <w:t>
      21)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жасау;</w:t>
      </w:r>
    </w:p>
    <w:bookmarkEnd w:id="378"/>
    <w:bookmarkStart w:name="z387" w:id="379"/>
    <w:p>
      <w:pPr>
        <w:spacing w:after="0"/>
        <w:ind w:left="0"/>
        <w:jc w:val="both"/>
      </w:pPr>
      <w:r>
        <w:rPr>
          <w:rFonts w:ascii="Times New Roman"/>
          <w:b w:val="false"/>
          <w:i w:val="false"/>
          <w:color w:val="000000"/>
          <w:sz w:val="28"/>
        </w:rPr>
        <w:t>
      22) нормативтік құжаттардың талаптарына сәйкес өнім сынамаларын іріктеу;</w:t>
      </w:r>
    </w:p>
    <w:bookmarkEnd w:id="379"/>
    <w:bookmarkStart w:name="z388" w:id="380"/>
    <w:p>
      <w:pPr>
        <w:spacing w:after="0"/>
        <w:ind w:left="0"/>
        <w:jc w:val="both"/>
      </w:pPr>
      <w:r>
        <w:rPr>
          <w:rFonts w:ascii="Times New Roman"/>
          <w:b w:val="false"/>
          <w:i w:val="false"/>
          <w:color w:val="000000"/>
          <w:sz w:val="28"/>
        </w:rPr>
        <w:t>
      23) медициналық қалдықтардың айналысын бақылауды жүзеге асыру;</w:t>
      </w:r>
    </w:p>
    <w:bookmarkEnd w:id="380"/>
    <w:bookmarkStart w:name="z389" w:id="381"/>
    <w:p>
      <w:pPr>
        <w:spacing w:after="0"/>
        <w:ind w:left="0"/>
        <w:jc w:val="both"/>
      </w:pPr>
      <w:r>
        <w:rPr>
          <w:rFonts w:ascii="Times New Roman"/>
          <w:b w:val="false"/>
          <w:i w:val="false"/>
          <w:color w:val="000000"/>
          <w:sz w:val="28"/>
        </w:rPr>
        <w:t>
      24) инфекциялық емес ауруларды эпидемиологиялық қадағалауды жүзеге асыру;</w:t>
      </w:r>
    </w:p>
    <w:bookmarkEnd w:id="381"/>
    <w:bookmarkStart w:name="z390" w:id="382"/>
    <w:p>
      <w:pPr>
        <w:spacing w:after="0"/>
        <w:ind w:left="0"/>
        <w:jc w:val="both"/>
      </w:pPr>
      <w:r>
        <w:rPr>
          <w:rFonts w:ascii="Times New Roman"/>
          <w:b w:val="false"/>
          <w:i w:val="false"/>
          <w:color w:val="000000"/>
          <w:sz w:val="28"/>
        </w:rPr>
        <w:t>
      25)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есептік нөмірлер беру және олардың тізілімін жүргізу;</w:t>
      </w:r>
    </w:p>
    <w:bookmarkEnd w:id="382"/>
    <w:bookmarkStart w:name="z391" w:id="383"/>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тексерулер жүргізудің жартыжылдық кестелерін әзірлеу;</w:t>
      </w:r>
    </w:p>
    <w:bookmarkEnd w:id="383"/>
    <w:bookmarkStart w:name="z392" w:id="384"/>
    <w:p>
      <w:pPr>
        <w:spacing w:after="0"/>
        <w:ind w:left="0"/>
        <w:jc w:val="both"/>
      </w:pPr>
      <w:r>
        <w:rPr>
          <w:rFonts w:ascii="Times New Roman"/>
          <w:b w:val="false"/>
          <w:i w:val="false"/>
          <w:color w:val="000000"/>
          <w:sz w:val="28"/>
        </w:rPr>
        <w:t>
      27) жұмыскердің өз еңбек (қызметтік) міндеттерін не жұмыс берушінің мүддесінде өз бастамасы бойынша өзге де әрекеттерді орындауына байланысты жұмыскерге зиянды өндірістік факторлардың әсер етуінен болған кәсіптік аурулар және (немесе) улану жағдайларына тергеп-тексеру жүргізу, сондай-ақ есепке алуды жүргізу;</w:t>
      </w:r>
    </w:p>
    <w:bookmarkEnd w:id="384"/>
    <w:bookmarkStart w:name="z393" w:id="385"/>
    <w:p>
      <w:pPr>
        <w:spacing w:after="0"/>
        <w:ind w:left="0"/>
        <w:jc w:val="both"/>
      </w:pPr>
      <w:r>
        <w:rPr>
          <w:rFonts w:ascii="Times New Roman"/>
          <w:b w:val="false"/>
          <w:i w:val="false"/>
          <w:color w:val="000000"/>
          <w:sz w:val="28"/>
        </w:rPr>
        <w:t>
      28) мыналарды:</w:t>
      </w:r>
    </w:p>
    <w:bookmarkEnd w:id="385"/>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туралы істерді;</w:t>
      </w:r>
    </w:p>
    <w:p>
      <w:pPr>
        <w:spacing w:after="0"/>
        <w:ind w:left="0"/>
        <w:jc w:val="both"/>
      </w:pPr>
      <w:r>
        <w:rPr>
          <w:rFonts w:ascii="Times New Roman"/>
          <w:b w:val="false"/>
          <w:i w:val="false"/>
          <w:color w:val="000000"/>
          <w:sz w:val="28"/>
        </w:rPr>
        <w:t>
      Басқарманың құзыретіне кіретін мәселелер бойынша жеке және заңды тұлғалардың өтініштерін қарау;</w:t>
      </w:r>
    </w:p>
    <w:bookmarkStart w:name="z394" w:id="386"/>
    <w:p>
      <w:pPr>
        <w:spacing w:after="0"/>
        <w:ind w:left="0"/>
        <w:jc w:val="both"/>
      </w:pPr>
      <w:r>
        <w:rPr>
          <w:rFonts w:ascii="Times New Roman"/>
          <w:b w:val="false"/>
          <w:i w:val="false"/>
          <w:color w:val="000000"/>
          <w:sz w:val="28"/>
        </w:rPr>
        <w:t>
      29) Қазақстан Республикасының халықтың санитариялық-эпидемиологиялық саламаттылығы саласындағы заңнамасында көзделген өзге де функцияларды жүзеге асыру.</w:t>
      </w:r>
    </w:p>
    <w:bookmarkEnd w:id="386"/>
    <w:bookmarkStart w:name="z395" w:id="387"/>
    <w:p>
      <w:pPr>
        <w:spacing w:after="0"/>
        <w:ind w:left="0"/>
        <w:jc w:val="left"/>
      </w:pPr>
      <w:r>
        <w:rPr>
          <w:rFonts w:ascii="Times New Roman"/>
          <w:b/>
          <w:i w:val="false"/>
          <w:color w:val="000000"/>
        </w:rPr>
        <w:t xml:space="preserve"> 3-тарау. Басқарма қызметін ұйымдастыру кезінде басшысының мәртебесi мен өкiлеттiктері</w:t>
      </w:r>
    </w:p>
    <w:bookmarkEnd w:id="387"/>
    <w:bookmarkStart w:name="z396" w:id="38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өзінің өкілеттіктерін жүзеге асыруға дербес жауапты болатын басшы жүзеге асырады.</w:t>
      </w:r>
    </w:p>
    <w:bookmarkEnd w:id="388"/>
    <w:bookmarkStart w:name="z397" w:id="389"/>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389"/>
    <w:bookmarkStart w:name="z398" w:id="3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390"/>
    <w:bookmarkStart w:name="z399" w:id="391"/>
    <w:p>
      <w:pPr>
        <w:spacing w:after="0"/>
        <w:ind w:left="0"/>
        <w:jc w:val="both"/>
      </w:pPr>
      <w:r>
        <w:rPr>
          <w:rFonts w:ascii="Times New Roman"/>
          <w:b w:val="false"/>
          <w:i w:val="false"/>
          <w:color w:val="000000"/>
          <w:sz w:val="28"/>
        </w:rPr>
        <w:t>
      19. Басқарма басшысының өкілеттіктері:</w:t>
      </w:r>
    </w:p>
    <w:bookmarkEnd w:id="391"/>
    <w:bookmarkStart w:name="z400" w:id="392"/>
    <w:p>
      <w:pPr>
        <w:spacing w:after="0"/>
        <w:ind w:left="0"/>
        <w:jc w:val="both"/>
      </w:pPr>
      <w:r>
        <w:rPr>
          <w:rFonts w:ascii="Times New Roman"/>
          <w:b w:val="false"/>
          <w:i w:val="false"/>
          <w:color w:val="000000"/>
          <w:sz w:val="28"/>
        </w:rPr>
        <w:t>
      1) Басқарма қызметкерлерінің міндеттерін, өкілеттіктері мен жауапкершілігін айқындайды, сондай-ақ олардың лауазымдық нұсқаулықтарын Департаменттің басшысына бекітуге жібереді;</w:t>
      </w:r>
    </w:p>
    <w:bookmarkEnd w:id="392"/>
    <w:bookmarkStart w:name="z401" w:id="3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93"/>
    <w:bookmarkStart w:name="z402" w:id="394"/>
    <w:p>
      <w:pPr>
        <w:spacing w:after="0"/>
        <w:ind w:left="0"/>
        <w:jc w:val="both"/>
      </w:pPr>
      <w:r>
        <w:rPr>
          <w:rFonts w:ascii="Times New Roman"/>
          <w:b w:val="false"/>
          <w:i w:val="false"/>
          <w:color w:val="000000"/>
          <w:sz w:val="28"/>
        </w:rPr>
        <w:t>
      3) сыбайлас жемқорлыққа қарсы және Қазақстан Республикасы мемлекеттік қызметшілерінің әдеп кодексінің нормаларын сақтауға бағытталған шараларды қабылдайды;</w:t>
      </w:r>
    </w:p>
    <w:bookmarkEnd w:id="394"/>
    <w:bookmarkStart w:name="z403" w:id="395"/>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заңнамасына сәйкес өзге де өкілеттіктерді жүзеге асырады.</w:t>
      </w:r>
    </w:p>
    <w:bookmarkEnd w:id="395"/>
    <w:p>
      <w:pPr>
        <w:spacing w:after="0"/>
        <w:ind w:left="0"/>
        <w:jc w:val="both"/>
      </w:pPr>
      <w:r>
        <w:rPr>
          <w:rFonts w:ascii="Times New Roman"/>
          <w:b w:val="false"/>
          <w:i w:val="false"/>
          <w:color w:val="000000"/>
          <w:sz w:val="28"/>
        </w:rPr>
        <w:t>
      Басқарманың басшысы болмаған кезеңде оның өкілеттіктерін атқаруды қолданыстағы заңнамаға сәйкес оны алмастыратын адам жүзеге асырады.</w:t>
      </w:r>
    </w:p>
    <w:bookmarkStart w:name="z404" w:id="396"/>
    <w:p>
      <w:pPr>
        <w:spacing w:after="0"/>
        <w:ind w:left="0"/>
        <w:jc w:val="both"/>
      </w:pPr>
      <w:r>
        <w:rPr>
          <w:rFonts w:ascii="Times New Roman"/>
          <w:b w:val="false"/>
          <w:i w:val="false"/>
          <w:color w:val="000000"/>
          <w:sz w:val="28"/>
        </w:rPr>
        <w:t>
      20. Басшы қолданыстағы заңнамаға сәйкес өз орынбасарларының өкілеттіктерін айқындайды.</w:t>
      </w:r>
    </w:p>
    <w:bookmarkEnd w:id="396"/>
    <w:p>
      <w:pPr>
        <w:spacing w:after="0"/>
        <w:ind w:left="0"/>
        <w:jc w:val="left"/>
      </w:pPr>
      <w:r>
        <w:rPr>
          <w:rFonts w:ascii="Times New Roman"/>
          <w:b/>
          <w:i w:val="false"/>
          <w:color w:val="000000"/>
        </w:rPr>
        <w:t xml:space="preserve"> 4-тарау. Басқарманың мүлкі</w:t>
      </w:r>
    </w:p>
    <w:bookmarkStart w:name="z405" w:id="397"/>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9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6" w:id="398"/>
    <w:p>
      <w:pPr>
        <w:spacing w:after="0"/>
        <w:ind w:left="0"/>
        <w:jc w:val="both"/>
      </w:pPr>
      <w:r>
        <w:rPr>
          <w:rFonts w:ascii="Times New Roman"/>
          <w:b w:val="false"/>
          <w:i w:val="false"/>
          <w:color w:val="000000"/>
          <w:sz w:val="28"/>
        </w:rPr>
        <w:t>
      22. Басқармаға бекiтіліп берілген мүлiк республикалық меншiкке жатады.</w:t>
      </w:r>
    </w:p>
    <w:bookmarkEnd w:id="398"/>
    <w:bookmarkStart w:name="z407" w:id="39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9"/>
    <w:bookmarkStart w:name="z408" w:id="400"/>
    <w:p>
      <w:pPr>
        <w:spacing w:after="0"/>
        <w:ind w:left="0"/>
        <w:jc w:val="left"/>
      </w:pPr>
      <w:r>
        <w:rPr>
          <w:rFonts w:ascii="Times New Roman"/>
          <w:b/>
          <w:i w:val="false"/>
          <w:color w:val="000000"/>
        </w:rPr>
        <w:t xml:space="preserve"> 5-тарау. Басқарманы қайта ұйымдастыру және тарату</w:t>
      </w:r>
    </w:p>
    <w:bookmarkEnd w:id="400"/>
    <w:bookmarkStart w:name="z409" w:id="40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