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729a" w14:textId="2bf7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2025-2027 жылдарға арналған бюджеті туралы</w:t>
      </w:r>
    </w:p>
    <w:p>
      <w:pPr>
        <w:spacing w:after="0"/>
        <w:ind w:left="0"/>
        <w:jc w:val="both"/>
      </w:pPr>
      <w:r>
        <w:rPr>
          <w:rFonts w:ascii="Times New Roman"/>
          <w:b w:val="false"/>
          <w:i w:val="false"/>
          <w:color w:val="000000"/>
          <w:sz w:val="28"/>
        </w:rPr>
        <w:t>VIII сайланған Алматы қаласы мәслихатының кезектен тыс XXV сессиясының 2024 жылғы 6 желтоқсандағы № 183 шешiмi.</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"2025 – 2027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мәслихаты ШЕШТІ:</w:t>
      </w:r>
    </w:p>
    <w:bookmarkEnd w:id="0"/>
    <w:bookmarkStart w:name="z5" w:id="1"/>
    <w:p>
      <w:pPr>
        <w:spacing w:after="0"/>
        <w:ind w:left="0"/>
        <w:jc w:val="both"/>
      </w:pPr>
      <w:r>
        <w:rPr>
          <w:rFonts w:ascii="Times New Roman"/>
          <w:b w:val="false"/>
          <w:i w:val="false"/>
          <w:color w:val="000000"/>
          <w:sz w:val="28"/>
        </w:rPr>
        <w:t xml:space="preserve">
      1. Алматы қаласының 2025-2027 жылдарға арналған бюджеті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2025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2 253 926 897,2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2 012 384 974,9 мың теңге;</w:t>
      </w:r>
    </w:p>
    <w:bookmarkEnd w:id="3"/>
    <w:bookmarkStart w:name="z13" w:id="4"/>
    <w:p>
      <w:pPr>
        <w:spacing w:after="0"/>
        <w:ind w:left="0"/>
        <w:jc w:val="both"/>
      </w:pPr>
      <w:r>
        <w:rPr>
          <w:rFonts w:ascii="Times New Roman"/>
          <w:b w:val="false"/>
          <w:i w:val="false"/>
          <w:color w:val="000000"/>
          <w:sz w:val="28"/>
        </w:rPr>
        <w:t>
      салықтық емес түсімдер – 65 946 382,2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8 498 410,1 мың теңге;</w:t>
      </w:r>
    </w:p>
    <w:bookmarkEnd w:id="5"/>
    <w:bookmarkStart w:name="z15" w:id="6"/>
    <w:p>
      <w:pPr>
        <w:spacing w:after="0"/>
        <w:ind w:left="0"/>
        <w:jc w:val="both"/>
      </w:pPr>
      <w:r>
        <w:rPr>
          <w:rFonts w:ascii="Times New Roman"/>
          <w:b w:val="false"/>
          <w:i w:val="false"/>
          <w:color w:val="000000"/>
          <w:sz w:val="28"/>
        </w:rPr>
        <w:t>
      трансферттер түсімдері – 167 097 130 мың теңге;</w:t>
      </w:r>
    </w:p>
    <w:bookmarkEnd w:id="6"/>
    <w:bookmarkStart w:name="z16" w:id="7"/>
    <w:p>
      <w:pPr>
        <w:spacing w:after="0"/>
        <w:ind w:left="0"/>
        <w:jc w:val="both"/>
      </w:pPr>
      <w:r>
        <w:rPr>
          <w:rFonts w:ascii="Times New Roman"/>
          <w:b w:val="false"/>
          <w:i w:val="false"/>
          <w:color w:val="000000"/>
          <w:sz w:val="28"/>
        </w:rPr>
        <w:t>
      2) шығындар – 2 220 710 990,6 мың теңге;</w:t>
      </w:r>
    </w:p>
    <w:bookmarkEnd w:id="7"/>
    <w:p>
      <w:pPr>
        <w:spacing w:after="0"/>
        <w:ind w:left="0"/>
        <w:jc w:val="both"/>
      </w:pPr>
      <w:r>
        <w:rPr>
          <w:rFonts w:ascii="Times New Roman"/>
          <w:b w:val="false"/>
          <w:i w:val="false"/>
          <w:color w:val="000000"/>
          <w:sz w:val="28"/>
        </w:rPr>
        <w:t>
      3) таза бюджеттік кредиттеу – 47 467 675 мың теңге;</w:t>
      </w:r>
    </w:p>
    <w:p>
      <w:pPr>
        <w:spacing w:after="0"/>
        <w:ind w:left="0"/>
        <w:jc w:val="both"/>
      </w:pPr>
      <w:r>
        <w:rPr>
          <w:rFonts w:ascii="Times New Roman"/>
          <w:b w:val="false"/>
          <w:i w:val="false"/>
          <w:color w:val="000000"/>
          <w:sz w:val="28"/>
        </w:rPr>
        <w:t>
      4) қаржы активтерімен операциялар бойынша сальдо – 56 873 392 мың теңге, оның ішінде:</w:t>
      </w:r>
    </w:p>
    <w:p>
      <w:pPr>
        <w:spacing w:after="0"/>
        <w:ind w:left="0"/>
        <w:jc w:val="both"/>
      </w:pPr>
      <w:r>
        <w:rPr>
          <w:rFonts w:ascii="Times New Roman"/>
          <w:b w:val="false"/>
          <w:i w:val="false"/>
          <w:color w:val="000000"/>
          <w:sz w:val="28"/>
        </w:rPr>
        <w:t>
      қаржы активтерін сатып алу – 59 523 392 мың теңге;</w:t>
      </w:r>
    </w:p>
    <w:p>
      <w:pPr>
        <w:spacing w:after="0"/>
        <w:ind w:left="0"/>
        <w:jc w:val="both"/>
      </w:pPr>
      <w:r>
        <w:rPr>
          <w:rFonts w:ascii="Times New Roman"/>
          <w:b w:val="false"/>
          <w:i w:val="false"/>
          <w:color w:val="000000"/>
          <w:sz w:val="28"/>
        </w:rPr>
        <w:t>
      5) бюджет тапшылығы (профициті) – - 71 125 160,4 мың теңге;</w:t>
      </w:r>
    </w:p>
    <w:p>
      <w:pPr>
        <w:spacing w:after="0"/>
        <w:ind w:left="0"/>
        <w:jc w:val="both"/>
      </w:pPr>
      <w:r>
        <w:rPr>
          <w:rFonts w:ascii="Times New Roman"/>
          <w:b w:val="false"/>
          <w:i w:val="false"/>
          <w:color w:val="000000"/>
          <w:sz w:val="28"/>
        </w:rPr>
        <w:t>
      6) бюджет тапшылығын қаржыландыру (профициті пайдалану) – 71 125 160,4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VIII сайланған Алматы қаласы мәслихатының кезектi XXXVIII сессиясының 28.11.2025 </w:t>
      </w:r>
      <w:r>
        <w:rPr>
          <w:rFonts w:ascii="Times New Roman"/>
          <w:b w:val="false"/>
          <w:i w:val="false"/>
          <w:color w:val="000000"/>
          <w:sz w:val="28"/>
        </w:rPr>
        <w:t>№ 262</w:t>
      </w:r>
      <w:r>
        <w:rPr>
          <w:rFonts w:ascii="Times New Roman"/>
          <w:b w:val="false"/>
          <w:i w:val="false"/>
          <w:color w:val="ff0000"/>
          <w:sz w:val="28"/>
        </w:rPr>
        <w:t xml:space="preserve"> шешiмiмен (01.01.2025 бастап қолданысқа енгізіледі).</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2. Алматы қаласы бюджетінің кірістері мынадай салықтар мен алымдар есебінен құралады деп белгіленсін:</w:t>
      </w:r>
    </w:p>
    <w:bookmarkEnd w:id="8"/>
    <w:bookmarkStart w:name="z18" w:id="9"/>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салығынан;</w:t>
      </w:r>
    </w:p>
    <w:bookmarkEnd w:id="9"/>
    <w:bookmarkStart w:name="z19" w:id="10"/>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салығынан;</w:t>
      </w:r>
    </w:p>
    <w:bookmarkEnd w:id="10"/>
    <w:bookmarkStart w:name="z20" w:id="11"/>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салығынан;</w:t>
      </w:r>
    </w:p>
    <w:bookmarkEnd w:id="11"/>
    <w:bookmarkStart w:name="z21" w:id="12"/>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салығынан;</w:t>
      </w:r>
    </w:p>
    <w:bookmarkEnd w:id="12"/>
    <w:bookmarkStart w:name="z22" w:id="13"/>
    <w:p>
      <w:pPr>
        <w:spacing w:after="0"/>
        <w:ind w:left="0"/>
        <w:jc w:val="both"/>
      </w:pPr>
      <w:r>
        <w:rPr>
          <w:rFonts w:ascii="Times New Roman"/>
          <w:b w:val="false"/>
          <w:i w:val="false"/>
          <w:color w:val="000000"/>
          <w:sz w:val="28"/>
        </w:rPr>
        <w:t>
      әлеуметтік салықтан;</w:t>
      </w:r>
    </w:p>
    <w:bookmarkEnd w:id="13"/>
    <w:bookmarkStart w:name="z23" w:id="14"/>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салықтан;</w:t>
      </w:r>
    </w:p>
    <w:bookmarkEnd w:id="14"/>
    <w:bookmarkStart w:name="z24" w:id="15"/>
    <w:p>
      <w:pPr>
        <w:spacing w:after="0"/>
        <w:ind w:left="0"/>
        <w:jc w:val="both"/>
      </w:pPr>
      <w:r>
        <w:rPr>
          <w:rFonts w:ascii="Times New Roman"/>
          <w:b w:val="false"/>
          <w:i w:val="false"/>
          <w:color w:val="000000"/>
          <w:sz w:val="28"/>
        </w:rPr>
        <w:t>
      жеке тұлғалардың мүлкіне салынатын салықтан;</w:t>
      </w:r>
    </w:p>
    <w:bookmarkEnd w:id="15"/>
    <w:bookmarkStart w:name="z25" w:id="16"/>
    <w:p>
      <w:pPr>
        <w:spacing w:after="0"/>
        <w:ind w:left="0"/>
        <w:jc w:val="both"/>
      </w:pPr>
      <w:r>
        <w:rPr>
          <w:rFonts w:ascii="Times New Roman"/>
          <w:b w:val="false"/>
          <w:i w:val="false"/>
          <w:color w:val="000000"/>
          <w:sz w:val="28"/>
        </w:rPr>
        <w:t>
      жер салығынан;</w:t>
      </w:r>
    </w:p>
    <w:bookmarkEnd w:id="16"/>
    <w:bookmarkStart w:name="z26" w:id="17"/>
    <w:p>
      <w:pPr>
        <w:spacing w:after="0"/>
        <w:ind w:left="0"/>
        <w:jc w:val="both"/>
      </w:pPr>
      <w:r>
        <w:rPr>
          <w:rFonts w:ascii="Times New Roman"/>
          <w:b w:val="false"/>
          <w:i w:val="false"/>
          <w:color w:val="000000"/>
          <w:sz w:val="28"/>
        </w:rPr>
        <w:t>
      заңды тұлғалардан көлік құралдарына салынатын салықтан;</w:t>
      </w:r>
    </w:p>
    <w:bookmarkEnd w:id="17"/>
    <w:bookmarkStart w:name="z27" w:id="18"/>
    <w:p>
      <w:pPr>
        <w:spacing w:after="0"/>
        <w:ind w:left="0"/>
        <w:jc w:val="both"/>
      </w:pPr>
      <w:r>
        <w:rPr>
          <w:rFonts w:ascii="Times New Roman"/>
          <w:b w:val="false"/>
          <w:i w:val="false"/>
          <w:color w:val="000000"/>
          <w:sz w:val="28"/>
        </w:rPr>
        <w:t>
      жеке тұлғалардан көлік құралдарына салынатын салықтан;</w:t>
      </w:r>
    </w:p>
    <w:bookmarkEnd w:id="18"/>
    <w:bookmarkStart w:name="z28" w:id="19"/>
    <w:p>
      <w:pPr>
        <w:spacing w:after="0"/>
        <w:ind w:left="0"/>
        <w:jc w:val="both"/>
      </w:pPr>
      <w:r>
        <w:rPr>
          <w:rFonts w:ascii="Times New Roman"/>
          <w:b w:val="false"/>
          <w:i w:val="false"/>
          <w:color w:val="000000"/>
          <w:sz w:val="28"/>
        </w:rPr>
        <w:t>
      бірыңғай жер салығынан;</w:t>
      </w:r>
    </w:p>
    <w:bookmarkEnd w:id="19"/>
    <w:bookmarkStart w:name="z29" w:id="20"/>
    <w:p>
      <w:pPr>
        <w:spacing w:after="0"/>
        <w:ind w:left="0"/>
        <w:jc w:val="both"/>
      </w:pPr>
      <w:r>
        <w:rPr>
          <w:rFonts w:ascii="Times New Roman"/>
          <w:b w:val="false"/>
          <w:i w:val="false"/>
          <w:color w:val="000000"/>
          <w:sz w:val="28"/>
        </w:rPr>
        <w:t>
      Қазақстан Республикасының аумағында өндірілген спирттiң және (немесе) шарап материалының, алкоголь өнімдерінің барлық түрлерiне акциздер;</w:t>
      </w:r>
    </w:p>
    <w:bookmarkEnd w:id="20"/>
    <w:bookmarkStart w:name="z30" w:id="21"/>
    <w:p>
      <w:pPr>
        <w:spacing w:after="0"/>
        <w:ind w:left="0"/>
        <w:jc w:val="both"/>
      </w:pPr>
      <w:r>
        <w:rPr>
          <w:rFonts w:ascii="Times New Roman"/>
          <w:b w:val="false"/>
          <w:i w:val="false"/>
          <w:color w:val="000000"/>
          <w:sz w:val="28"/>
        </w:rPr>
        <w:t>
      Қазақстан Республикасының аумағында өндірілген темекі өнімдері, жеңiл автомобильдер (арнайы мүгедектігі бар адамдарға арналған, қолмен басқарылатын немесе қолмен басқару бейімдегіші бар автомобильдерден басқа) акциздер;</w:t>
      </w:r>
    </w:p>
    <w:bookmarkEnd w:id="21"/>
    <w:bookmarkStart w:name="z31" w:id="22"/>
    <w:p>
      <w:pPr>
        <w:spacing w:after="0"/>
        <w:ind w:left="0"/>
        <w:jc w:val="both"/>
      </w:pPr>
      <w:r>
        <w:rPr>
          <w:rFonts w:ascii="Times New Roman"/>
          <w:b w:val="false"/>
          <w:i w:val="false"/>
          <w:color w:val="000000"/>
          <w:sz w:val="28"/>
        </w:rPr>
        <w:t>
      Қазақстан Республикасының аумағында өндірілген бензин (авиациялықты қоспағанда) және дизель отынына акциздер;</w:t>
      </w:r>
    </w:p>
    <w:bookmarkEnd w:id="22"/>
    <w:bookmarkStart w:name="z32" w:id="23"/>
    <w:p>
      <w:pPr>
        <w:spacing w:after="0"/>
        <w:ind w:left="0"/>
        <w:jc w:val="both"/>
      </w:pPr>
      <w:r>
        <w:rPr>
          <w:rFonts w:ascii="Times New Roman"/>
          <w:b w:val="false"/>
          <w:i w:val="false"/>
          <w:color w:val="000000"/>
          <w:sz w:val="28"/>
        </w:rPr>
        <w:t>
      жер бетіне жақын көздердегі су ресурстарын пайдаланғаны үшін төлемдерден;</w:t>
      </w:r>
    </w:p>
    <w:bookmarkEnd w:id="23"/>
    <w:bookmarkStart w:name="z33" w:id="24"/>
    <w:p>
      <w:pPr>
        <w:spacing w:after="0"/>
        <w:ind w:left="0"/>
        <w:jc w:val="both"/>
      </w:pPr>
      <w:r>
        <w:rPr>
          <w:rFonts w:ascii="Times New Roman"/>
          <w:b w:val="false"/>
          <w:i w:val="false"/>
          <w:color w:val="000000"/>
          <w:sz w:val="28"/>
        </w:rPr>
        <w:t>
      жер учаскелерін пайдаланғаны үшін төлемнен;</w:t>
      </w:r>
    </w:p>
    <w:bookmarkEnd w:id="24"/>
    <w:bookmarkStart w:name="z34" w:id="25"/>
    <w:p>
      <w:pPr>
        <w:spacing w:after="0"/>
        <w:ind w:left="0"/>
        <w:jc w:val="both"/>
      </w:pPr>
      <w:r>
        <w:rPr>
          <w:rFonts w:ascii="Times New Roman"/>
          <w:b w:val="false"/>
          <w:i w:val="false"/>
          <w:color w:val="000000"/>
          <w:sz w:val="28"/>
        </w:rPr>
        <w:t>
      қоршаған ортаға жағымсыз әсер еткені үшін төлемақыдан;</w:t>
      </w:r>
    </w:p>
    <w:bookmarkEnd w:id="25"/>
    <w:bookmarkStart w:name="z35" w:id="26"/>
    <w:p>
      <w:pPr>
        <w:spacing w:after="0"/>
        <w:ind w:left="0"/>
        <w:jc w:val="both"/>
      </w:pPr>
      <w:r>
        <w:rPr>
          <w:rFonts w:ascii="Times New Roman"/>
          <w:b w:val="false"/>
          <w:i w:val="false"/>
          <w:color w:val="000000"/>
          <w:sz w:val="28"/>
        </w:rPr>
        <w:t>
      тарихи шығындарды өтеу бойынша төлемдер;</w:t>
      </w:r>
    </w:p>
    <w:bookmarkEnd w:id="26"/>
    <w:bookmarkStart w:name="z36" w:id="27"/>
    <w:p>
      <w:pPr>
        <w:spacing w:after="0"/>
        <w:ind w:left="0"/>
        <w:jc w:val="both"/>
      </w:pPr>
      <w:r>
        <w:rPr>
          <w:rFonts w:ascii="Times New Roman"/>
          <w:b w:val="false"/>
          <w:i w:val="false"/>
          <w:color w:val="000000"/>
          <w:sz w:val="28"/>
        </w:rPr>
        <w:t>
      жекелеген қызмет түрлерімен айналысу құқығы үшін алымдардан (жекелеген қызмет түрлерімен айналысуға арналған лицензияларды бергені үшін алымдардан);</w:t>
      </w:r>
    </w:p>
    <w:bookmarkEnd w:id="27"/>
    <w:bookmarkStart w:name="z37" w:id="28"/>
    <w:p>
      <w:pPr>
        <w:spacing w:after="0"/>
        <w:ind w:left="0"/>
        <w:jc w:val="both"/>
      </w:pPr>
      <w:r>
        <w:rPr>
          <w:rFonts w:ascii="Times New Roman"/>
          <w:b w:val="false"/>
          <w:i w:val="false"/>
          <w:color w:val="000000"/>
          <w:sz w:val="28"/>
        </w:rPr>
        <w:t>
      Республикалық маңызы бар қалада, астанада үй-жайлардан тыс ашық кеңістікте сыртқы (көрнекі) жарнаманы орналастырғаны үшін төлемақы;</w:t>
      </w:r>
    </w:p>
    <w:bookmarkEnd w:id="28"/>
    <w:bookmarkStart w:name="z38" w:id="29"/>
    <w:p>
      <w:pPr>
        <w:spacing w:after="0"/>
        <w:ind w:left="0"/>
        <w:jc w:val="both"/>
      </w:pPr>
      <w:r>
        <w:rPr>
          <w:rFonts w:ascii="Times New Roman"/>
          <w:b w:val="false"/>
          <w:i w:val="false"/>
          <w:color w:val="000000"/>
          <w:sz w:val="28"/>
        </w:rPr>
        <w:t>
      жергілікті бюджетке төленетін тіркелгені үшін алымнан;</w:t>
      </w:r>
    </w:p>
    <w:bookmarkEnd w:id="29"/>
    <w:bookmarkStart w:name="z39" w:id="30"/>
    <w:p>
      <w:pPr>
        <w:spacing w:after="0"/>
        <w:ind w:left="0"/>
        <w:jc w:val="both"/>
      </w:pPr>
      <w:r>
        <w:rPr>
          <w:rFonts w:ascii="Times New Roman"/>
          <w:b w:val="false"/>
          <w:i w:val="false"/>
          <w:color w:val="000000"/>
          <w:sz w:val="28"/>
        </w:rPr>
        <w:t>
      жұмыс берушілерге Қазақстан Республикасына шетелдік жұмыс күшін тартуға рұқсатты бергені немесе ұзартқаны үшін алымнан;</w:t>
      </w:r>
    </w:p>
    <w:bookmarkEnd w:id="30"/>
    <w:bookmarkStart w:name="z40" w:id="31"/>
    <w:p>
      <w:pPr>
        <w:spacing w:after="0"/>
        <w:ind w:left="0"/>
        <w:jc w:val="both"/>
      </w:pPr>
      <w:r>
        <w:rPr>
          <w:rFonts w:ascii="Times New Roman"/>
          <w:b w:val="false"/>
          <w:i w:val="false"/>
          <w:color w:val="000000"/>
          <w:sz w:val="28"/>
        </w:rPr>
        <w:t>
      қызметтің жекелеген түрлерімен айналысуға лицензияларды пайдаланғаны үшін төлемақыдан;</w:t>
      </w:r>
    </w:p>
    <w:bookmarkEnd w:id="31"/>
    <w:bookmarkStart w:name="z41" w:id="32"/>
    <w:p>
      <w:pPr>
        <w:spacing w:after="0"/>
        <w:ind w:left="0"/>
        <w:jc w:val="both"/>
      </w:pPr>
      <w:r>
        <w:rPr>
          <w:rFonts w:ascii="Times New Roman"/>
          <w:b w:val="false"/>
          <w:i w:val="false"/>
          <w:color w:val="000000"/>
          <w:sz w:val="28"/>
        </w:rPr>
        <w:t>
      жергілікті бюджетке төленетін мемлекеттік баждан.</w:t>
      </w:r>
    </w:p>
    <w:bookmarkEnd w:id="32"/>
    <w:bookmarkStart w:name="z42" w:id="33"/>
    <w:p>
      <w:pPr>
        <w:spacing w:after="0"/>
        <w:ind w:left="0"/>
        <w:jc w:val="both"/>
      </w:pPr>
      <w:r>
        <w:rPr>
          <w:rFonts w:ascii="Times New Roman"/>
          <w:b w:val="false"/>
          <w:i w:val="false"/>
          <w:color w:val="000000"/>
          <w:sz w:val="28"/>
        </w:rPr>
        <w:t>
      3. Сонымен қатар, Алматы қаласы бюджетінің кірістері мынадай салықтық емес түсімдерден және негізгі капиталды сатудан түсетін түсімдерден де құралады:</w:t>
      </w:r>
    </w:p>
    <w:bookmarkEnd w:id="33"/>
    <w:bookmarkStart w:name="z43" w:id="34"/>
    <w:p>
      <w:pPr>
        <w:spacing w:after="0"/>
        <w:ind w:left="0"/>
        <w:jc w:val="both"/>
      </w:pPr>
      <w:r>
        <w:rPr>
          <w:rFonts w:ascii="Times New Roman"/>
          <w:b w:val="false"/>
          <w:i w:val="false"/>
          <w:color w:val="000000"/>
          <w:sz w:val="28"/>
        </w:rPr>
        <w:t>
      коммуналдық мемлекеттік кәсіпорындардың таза кірісінің бір бөлігінен;</w:t>
      </w:r>
    </w:p>
    <w:bookmarkEnd w:id="34"/>
    <w:bookmarkStart w:name="z44" w:id="35"/>
    <w:p>
      <w:pPr>
        <w:spacing w:after="0"/>
        <w:ind w:left="0"/>
        <w:jc w:val="both"/>
      </w:pPr>
      <w:r>
        <w:rPr>
          <w:rFonts w:ascii="Times New Roman"/>
          <w:b w:val="false"/>
          <w:i w:val="false"/>
          <w:color w:val="000000"/>
          <w:sz w:val="28"/>
        </w:rPr>
        <w:t>
      коммуналдық меншіктегі акциялардың мемлекеттік пакетіне берілетін дивидендтерден;</w:t>
      </w:r>
    </w:p>
    <w:bookmarkEnd w:id="35"/>
    <w:bookmarkStart w:name="z45" w:id="36"/>
    <w:p>
      <w:pPr>
        <w:spacing w:after="0"/>
        <w:ind w:left="0"/>
        <w:jc w:val="both"/>
      </w:pPr>
      <w:r>
        <w:rPr>
          <w:rFonts w:ascii="Times New Roman"/>
          <w:b w:val="false"/>
          <w:i w:val="false"/>
          <w:color w:val="000000"/>
          <w:sz w:val="28"/>
        </w:rPr>
        <w:t>
      коммуналдық меншіктегі заңды тұлғаларға қатысу үлесіне кірістерден;</w:t>
      </w:r>
    </w:p>
    <w:bookmarkEnd w:id="36"/>
    <w:bookmarkStart w:name="z46" w:id="37"/>
    <w:p>
      <w:pPr>
        <w:spacing w:after="0"/>
        <w:ind w:left="0"/>
        <w:jc w:val="both"/>
      </w:pPr>
      <w:r>
        <w:rPr>
          <w:rFonts w:ascii="Times New Roman"/>
          <w:b w:val="false"/>
          <w:i w:val="false"/>
          <w:color w:val="000000"/>
          <w:sz w:val="28"/>
        </w:rPr>
        <w:t>
      республикалық маңызы бар қаланың коммуналдық меншігіндегі мүлікті жалға беруден түсетін кірістерден;</w:t>
      </w:r>
    </w:p>
    <w:bookmarkEnd w:id="37"/>
    <w:bookmarkStart w:name="z47" w:id="38"/>
    <w:p>
      <w:pPr>
        <w:spacing w:after="0"/>
        <w:ind w:left="0"/>
        <w:jc w:val="both"/>
      </w:pPr>
      <w:r>
        <w:rPr>
          <w:rFonts w:ascii="Times New Roman"/>
          <w:b w:val="false"/>
          <w:i w:val="false"/>
          <w:color w:val="000000"/>
          <w:sz w:val="28"/>
        </w:rPr>
        <w:t>
      республикалық маңызы бар қаланың коммуналдық меншігіндегі тұрғын үй қорынан үйлердi жалға беруден түсетін кірістерден;</w:t>
      </w:r>
    </w:p>
    <w:bookmarkEnd w:id="38"/>
    <w:bookmarkStart w:name="z48" w:id="39"/>
    <w:p>
      <w:pPr>
        <w:spacing w:after="0"/>
        <w:ind w:left="0"/>
        <w:jc w:val="both"/>
      </w:pPr>
      <w:r>
        <w:rPr>
          <w:rFonts w:ascii="Times New Roman"/>
          <w:b w:val="false"/>
          <w:i w:val="false"/>
          <w:color w:val="000000"/>
          <w:sz w:val="28"/>
        </w:rPr>
        <w:t>
      жергілікті бюджеттен қаржыландырылатын мемлекеттік мекемелер көрсететін қызметтерді сатудан түсетін түсімдерден;</w:t>
      </w:r>
    </w:p>
    <w:bookmarkEnd w:id="39"/>
    <w:bookmarkStart w:name="z49" w:id="40"/>
    <w:p>
      <w:pPr>
        <w:spacing w:after="0"/>
        <w:ind w:left="0"/>
        <w:jc w:val="both"/>
      </w:pPr>
      <w:r>
        <w:rPr>
          <w:rFonts w:ascii="Times New Roman"/>
          <w:b w:val="false"/>
          <w:i w:val="false"/>
          <w:color w:val="000000"/>
          <w:sz w:val="28"/>
        </w:rPr>
        <w:t>
      бұрын жергілікті бюджеттен алынған, пайдаланылмаған қаражаттарды қайтарудан;</w:t>
      </w:r>
    </w:p>
    <w:bookmarkEnd w:id="40"/>
    <w:bookmarkStart w:name="z50" w:id="41"/>
    <w:p>
      <w:pPr>
        <w:spacing w:after="0"/>
        <w:ind w:left="0"/>
        <w:jc w:val="both"/>
      </w:pPr>
      <w:r>
        <w:rPr>
          <w:rFonts w:ascii="Times New Roman"/>
          <w:b w:val="false"/>
          <w:i w:val="false"/>
          <w:color w:val="000000"/>
          <w:sz w:val="28"/>
        </w:rPr>
        <w:t>
      білім беру инфрақұрылымын қолдау қорынан түсетін түсімдерді қоспағанда, жергіліктік бюджетке түсетін салықтық емес басқа да түсімдерден;</w:t>
      </w:r>
    </w:p>
    <w:bookmarkEnd w:id="41"/>
    <w:bookmarkStart w:name="z51" w:id="42"/>
    <w:p>
      <w:pPr>
        <w:spacing w:after="0"/>
        <w:ind w:left="0"/>
        <w:jc w:val="both"/>
      </w:pPr>
      <w:r>
        <w:rPr>
          <w:rFonts w:ascii="Times New Roman"/>
          <w:b w:val="false"/>
          <w:i w:val="false"/>
          <w:color w:val="000000"/>
          <w:sz w:val="28"/>
        </w:rPr>
        <w:t>
      жергілікті бюджеттен қаржыландырылатын мемлекеттік мекемелерге бекітілген мүлікті сатудан түсетін түсімдер;</w:t>
      </w:r>
    </w:p>
    <w:bookmarkEnd w:id="42"/>
    <w:bookmarkStart w:name="z52" w:id="43"/>
    <w:p>
      <w:pPr>
        <w:spacing w:after="0"/>
        <w:ind w:left="0"/>
        <w:jc w:val="both"/>
      </w:pPr>
      <w:r>
        <w:rPr>
          <w:rFonts w:ascii="Times New Roman"/>
          <w:b w:val="false"/>
          <w:i w:val="false"/>
          <w:color w:val="000000"/>
          <w:sz w:val="28"/>
        </w:rPr>
        <w:t>
      азаматтарға пәтерлер сатудан;</w:t>
      </w:r>
    </w:p>
    <w:bookmarkEnd w:id="43"/>
    <w:bookmarkStart w:name="z53" w:id="44"/>
    <w:p>
      <w:pPr>
        <w:spacing w:after="0"/>
        <w:ind w:left="0"/>
        <w:jc w:val="both"/>
      </w:pPr>
      <w:r>
        <w:rPr>
          <w:rFonts w:ascii="Times New Roman"/>
          <w:b w:val="false"/>
          <w:i w:val="false"/>
          <w:color w:val="000000"/>
          <w:sz w:val="28"/>
        </w:rPr>
        <w:t>
      мемлекеттік тұрғын үй қорынан тұрғын үйлерді жекешелендіруден түсетін түсімдер;</w:t>
      </w:r>
    </w:p>
    <w:bookmarkEnd w:id="44"/>
    <w:bookmarkStart w:name="z54" w:id="45"/>
    <w:p>
      <w:pPr>
        <w:spacing w:after="0"/>
        <w:ind w:left="0"/>
        <w:jc w:val="both"/>
      </w:pPr>
      <w:r>
        <w:rPr>
          <w:rFonts w:ascii="Times New Roman"/>
          <w:b w:val="false"/>
          <w:i w:val="false"/>
          <w:color w:val="000000"/>
          <w:sz w:val="28"/>
        </w:rPr>
        <w:t>
      жер телімдерін сатудан;</w:t>
      </w:r>
    </w:p>
    <w:bookmarkEnd w:id="45"/>
    <w:bookmarkStart w:name="z55" w:id="46"/>
    <w:p>
      <w:pPr>
        <w:spacing w:after="0"/>
        <w:ind w:left="0"/>
        <w:jc w:val="both"/>
      </w:pPr>
      <w:r>
        <w:rPr>
          <w:rFonts w:ascii="Times New Roman"/>
          <w:b w:val="false"/>
          <w:i w:val="false"/>
          <w:color w:val="000000"/>
          <w:sz w:val="28"/>
        </w:rPr>
        <w:t>
      жер телімдерін жалдау құқығын сатқаны үшін төлемдерден.</w:t>
      </w:r>
    </w:p>
    <w:bookmarkEnd w:id="46"/>
    <w:bookmarkStart w:name="z56" w:id="47"/>
    <w:p>
      <w:pPr>
        <w:spacing w:after="0"/>
        <w:ind w:left="0"/>
        <w:jc w:val="both"/>
      </w:pPr>
      <w:r>
        <w:rPr>
          <w:rFonts w:ascii="Times New Roman"/>
          <w:b w:val="false"/>
          <w:i w:val="false"/>
          <w:color w:val="000000"/>
          <w:sz w:val="28"/>
        </w:rPr>
        <w:t>
      4. Салықтық және салықтық емес төлемдер, негізгі капиталды сатудан түсетін түсімдер, бюджеттік кредиттерді өтеу Алматы қаласының қазынашылығындағы қалалық бюджеттің есебіне толық аударылады деп белгіленсін.</w:t>
      </w:r>
    </w:p>
    <w:bookmarkEnd w:id="47"/>
    <w:bookmarkStart w:name="z57" w:id="48"/>
    <w:p>
      <w:pPr>
        <w:spacing w:after="0"/>
        <w:ind w:left="0"/>
        <w:jc w:val="both"/>
      </w:pPr>
      <w:r>
        <w:rPr>
          <w:rFonts w:ascii="Times New Roman"/>
          <w:b w:val="false"/>
          <w:i w:val="false"/>
          <w:color w:val="000000"/>
          <w:sz w:val="28"/>
        </w:rPr>
        <w:t>
      5. 2025 жылға арналған республикалық бюджетке бюджеттік алымдардың көлемдері 251 515 914 мың теңге сомасында бекітілсін.</w:t>
      </w:r>
    </w:p>
    <w:bookmarkEnd w:id="48"/>
    <w:bookmarkStart w:name="z58" w:id="49"/>
    <w:p>
      <w:pPr>
        <w:spacing w:after="0"/>
        <w:ind w:left="0"/>
        <w:jc w:val="both"/>
      </w:pPr>
      <w:r>
        <w:rPr>
          <w:rFonts w:ascii="Times New Roman"/>
          <w:b w:val="false"/>
          <w:i w:val="false"/>
          <w:color w:val="000000"/>
          <w:sz w:val="28"/>
        </w:rPr>
        <w:t>
      Алматы қаласы бюджетінің кіріс бөлігі толық орындалмаған жағдайда, республикалық бюджетке бюджеттік алымдар қалалық бюджеттің кіріс бөлігінің орындалу пайызына сәйкес ай сайын жүргізілсін.</w:t>
      </w:r>
    </w:p>
    <w:bookmarkEnd w:id="49"/>
    <w:bookmarkStart w:name="z59" w:id="50"/>
    <w:p>
      <w:pPr>
        <w:spacing w:after="0"/>
        <w:ind w:left="0"/>
        <w:jc w:val="both"/>
      </w:pPr>
      <w:r>
        <w:rPr>
          <w:rFonts w:ascii="Times New Roman"/>
          <w:b w:val="false"/>
          <w:i w:val="false"/>
          <w:color w:val="000000"/>
          <w:sz w:val="28"/>
        </w:rPr>
        <w:t>
      6. Қала бюджетінде жалпы сипаттағы мемлекеттік қызметтерді қаржыландыру 27 540 108 мың теңге сомасында бекітілсін.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VIII сайланған Алматы қаласы мәслихатының кезектi XXXVIII сессиясының 28.11.2025 </w:t>
      </w:r>
      <w:r>
        <w:rPr>
          <w:rFonts w:ascii="Times New Roman"/>
          <w:b w:val="false"/>
          <w:i w:val="false"/>
          <w:color w:val="000000"/>
          <w:sz w:val="28"/>
        </w:rPr>
        <w:t>№ 262</w:t>
      </w:r>
      <w:r>
        <w:rPr>
          <w:rFonts w:ascii="Times New Roman"/>
          <w:b w:val="false"/>
          <w:i w:val="false"/>
          <w:color w:val="ff0000"/>
          <w:sz w:val="28"/>
        </w:rPr>
        <w:t xml:space="preserve"> шешiмiмен (01.01.2025 бастап қолданысқа енгізіледі).</w:t>
      </w: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7. Қорғаныс шығындары 26 958 389 мың теңге сомасында бекітілсін.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VIII сайланған Алматы қаласы мәслихатының кезектi XXXVIII сессиясының 28.11.2025 </w:t>
      </w:r>
      <w:r>
        <w:rPr>
          <w:rFonts w:ascii="Times New Roman"/>
          <w:b w:val="false"/>
          <w:i w:val="false"/>
          <w:color w:val="000000"/>
          <w:sz w:val="28"/>
        </w:rPr>
        <w:t>№ 262</w:t>
      </w:r>
      <w:r>
        <w:rPr>
          <w:rFonts w:ascii="Times New Roman"/>
          <w:b w:val="false"/>
          <w:i w:val="false"/>
          <w:color w:val="ff0000"/>
          <w:sz w:val="28"/>
        </w:rPr>
        <w:t xml:space="preserve"> шешiмiмен (01.01.2025 бастап қолданысқа енгізіледі).</w:t>
      </w: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8. Қоғамдық тәртіпті, қауіпсіздікті, құқықтық, сот, қылмыстық-атқару қызметті қамтамасыз ету бойынша шығындар 50 480 206 мың теңге сомасында бекітілсін.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VIII сайланған Алматы қаласы мәслихатының кезектi XXXVIII сессиясының 28.11.2025 </w:t>
      </w:r>
      <w:r>
        <w:rPr>
          <w:rFonts w:ascii="Times New Roman"/>
          <w:b w:val="false"/>
          <w:i w:val="false"/>
          <w:color w:val="000000"/>
          <w:sz w:val="28"/>
        </w:rPr>
        <w:t>№ 262</w:t>
      </w:r>
      <w:r>
        <w:rPr>
          <w:rFonts w:ascii="Times New Roman"/>
          <w:b w:val="false"/>
          <w:i w:val="false"/>
          <w:color w:val="ff0000"/>
          <w:sz w:val="28"/>
        </w:rPr>
        <w:t xml:space="preserve"> шешiмiмен (01.01.2025 бастап қолданысқа енгізіледі).</w:t>
      </w: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9. Білім беру шығындары 635 515 772 мың теңге сомасында бекітілсін.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VIII сайланған Алматы қаласы мәслихатының кезектi XXXVIII сессиясының 28.11.2025 </w:t>
      </w:r>
      <w:r>
        <w:rPr>
          <w:rFonts w:ascii="Times New Roman"/>
          <w:b w:val="false"/>
          <w:i w:val="false"/>
          <w:color w:val="000000"/>
          <w:sz w:val="28"/>
        </w:rPr>
        <w:t>№ 262</w:t>
      </w:r>
      <w:r>
        <w:rPr>
          <w:rFonts w:ascii="Times New Roman"/>
          <w:b w:val="false"/>
          <w:i w:val="false"/>
          <w:color w:val="ff0000"/>
          <w:sz w:val="28"/>
        </w:rPr>
        <w:t xml:space="preserve"> шешiмiмен (01.01.2025 бастап қолданысқа енгізіледі).</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10. Денсаулық сақтау шығындары 89 414 475 мың теңге сомасында бекітілсін.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VIII сайланған Алматы қаласы мәслихатының кезектi XXXVIII сессиясының 28.11.2025 </w:t>
      </w:r>
      <w:r>
        <w:rPr>
          <w:rFonts w:ascii="Times New Roman"/>
          <w:b w:val="false"/>
          <w:i w:val="false"/>
          <w:color w:val="000000"/>
          <w:sz w:val="28"/>
        </w:rPr>
        <w:t>№ 262</w:t>
      </w:r>
      <w:r>
        <w:rPr>
          <w:rFonts w:ascii="Times New Roman"/>
          <w:b w:val="false"/>
          <w:i w:val="false"/>
          <w:color w:val="ff0000"/>
          <w:sz w:val="28"/>
        </w:rPr>
        <w:t xml:space="preserve"> шешiмiмен (01.01.2025 бастап қолданысқа енгізіледі).</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11. Әлеуметтік көмек және әлеуметтік қамтамасыз ету шығындары 69 655 202 мың теңге сомасында бекітілсін.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VIII сайланған Алматы қаласы мәслихатының кезектi XXXVIII сессиясының 28.11.2025 </w:t>
      </w:r>
      <w:r>
        <w:rPr>
          <w:rFonts w:ascii="Times New Roman"/>
          <w:b w:val="false"/>
          <w:i w:val="false"/>
          <w:color w:val="000000"/>
          <w:sz w:val="28"/>
        </w:rPr>
        <w:t>№ 262</w:t>
      </w:r>
      <w:r>
        <w:rPr>
          <w:rFonts w:ascii="Times New Roman"/>
          <w:b w:val="false"/>
          <w:i w:val="false"/>
          <w:color w:val="ff0000"/>
          <w:sz w:val="28"/>
        </w:rPr>
        <w:t xml:space="preserve"> шешiмiмен (01.01.2025 бастап қолданысқа енгізіледі).</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12. Тұрғын үй-коммуналдық шаруашылық шығындары 512 458 258 мың теңге сомасында бекітілсін.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VIII сайланған Алматы қаласы мәслихатының кезектi XXXVIII сессиясының 28.11.2025 </w:t>
      </w:r>
      <w:r>
        <w:rPr>
          <w:rFonts w:ascii="Times New Roman"/>
          <w:b w:val="false"/>
          <w:i w:val="false"/>
          <w:color w:val="000000"/>
          <w:sz w:val="28"/>
        </w:rPr>
        <w:t>№ 262</w:t>
      </w:r>
      <w:r>
        <w:rPr>
          <w:rFonts w:ascii="Times New Roman"/>
          <w:b w:val="false"/>
          <w:i w:val="false"/>
          <w:color w:val="ff0000"/>
          <w:sz w:val="28"/>
        </w:rPr>
        <w:t xml:space="preserve"> шешiмiмен (01.01.2025 бастап қолданысқа енгізіледі).</w:t>
      </w: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13. Мәдениет, спорт, туризм және ақпараттық кеңістік 102 167 679 мың теңге сомасында бекітілсін.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VIII сайланған Алматы қаласы мәслихатының кезектi XXXVIII сессиясының 28.11.2025 </w:t>
      </w:r>
      <w:r>
        <w:rPr>
          <w:rFonts w:ascii="Times New Roman"/>
          <w:b w:val="false"/>
          <w:i w:val="false"/>
          <w:color w:val="000000"/>
          <w:sz w:val="28"/>
        </w:rPr>
        <w:t>№ 262</w:t>
      </w:r>
      <w:r>
        <w:rPr>
          <w:rFonts w:ascii="Times New Roman"/>
          <w:b w:val="false"/>
          <w:i w:val="false"/>
          <w:color w:val="ff0000"/>
          <w:sz w:val="28"/>
        </w:rPr>
        <w:t xml:space="preserve"> шешiмiмен (01.01.2025 бастап қолданысқа енгізіледі).</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14. Отын-энергетика кешенiне және жер қойнауын пайдалану шығындары 21 467 265 мың теңге сомасында бекітілсін.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VIII сайланған Алматы қаласы мәслихатының кезектi XXXVIII сессиясының 28.11.2025 </w:t>
      </w:r>
      <w:r>
        <w:rPr>
          <w:rFonts w:ascii="Times New Roman"/>
          <w:b w:val="false"/>
          <w:i w:val="false"/>
          <w:color w:val="000000"/>
          <w:sz w:val="28"/>
        </w:rPr>
        <w:t>№ 262</w:t>
      </w:r>
      <w:r>
        <w:rPr>
          <w:rFonts w:ascii="Times New Roman"/>
          <w:b w:val="false"/>
          <w:i w:val="false"/>
          <w:color w:val="ff0000"/>
          <w:sz w:val="28"/>
        </w:rPr>
        <w:t xml:space="preserve"> шешiмiмен (01.01.2025 бастап қолданысқа енгізіледі).</w:t>
      </w: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15. Ауыл шаруашылығы, су, орман, балық шаруашылығы, ерекше қорғалатын табиғи аймақтардың, қоршаған орта мен жануарлар әлемін қорғау, жер қатынастары шығындары 44 206 491 мың теңге сомасында бекітілсін.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VIII сайланған Алматы қаласы мәслихатының кезектi XXXVIII сессиясының 28.11.2025 </w:t>
      </w:r>
      <w:r>
        <w:rPr>
          <w:rFonts w:ascii="Times New Roman"/>
          <w:b w:val="false"/>
          <w:i w:val="false"/>
          <w:color w:val="000000"/>
          <w:sz w:val="28"/>
        </w:rPr>
        <w:t>№ 262</w:t>
      </w:r>
      <w:r>
        <w:rPr>
          <w:rFonts w:ascii="Times New Roman"/>
          <w:b w:val="false"/>
          <w:i w:val="false"/>
          <w:color w:val="ff0000"/>
          <w:sz w:val="28"/>
        </w:rPr>
        <w:t xml:space="preserve"> шешiмiмен (01.01.2025 бастап қолданысқа енгізіледі).</w:t>
      </w: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16. Өнеркәсіп, сәулет, қала құрылысы және құрылыс қызметтеріне шығындар 7 365 821 мың теңге сомасында бекітілсін.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VIII сайланған Алматы қаласы мәслихатының кезектi XXXVIII сессиясының 28.11.2025 </w:t>
      </w:r>
      <w:r>
        <w:rPr>
          <w:rFonts w:ascii="Times New Roman"/>
          <w:b w:val="false"/>
          <w:i w:val="false"/>
          <w:color w:val="000000"/>
          <w:sz w:val="28"/>
        </w:rPr>
        <w:t>№ 262</w:t>
      </w:r>
      <w:r>
        <w:rPr>
          <w:rFonts w:ascii="Times New Roman"/>
          <w:b w:val="false"/>
          <w:i w:val="false"/>
          <w:color w:val="ff0000"/>
          <w:sz w:val="28"/>
        </w:rPr>
        <w:t xml:space="preserve"> шешiмiмен (01.01.2025 бастап қолданысқа енгізіледі).</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17. Көлік және коммуникация шығындары 339 151 106 мың теңге сомасында бекітілсін.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VIII сайланған Алматы қаласы мәслихатының кезектi XXXVIII сессиясының 28.11.2025 </w:t>
      </w:r>
      <w:r>
        <w:rPr>
          <w:rFonts w:ascii="Times New Roman"/>
          <w:b w:val="false"/>
          <w:i w:val="false"/>
          <w:color w:val="000000"/>
          <w:sz w:val="28"/>
        </w:rPr>
        <w:t>№ 262</w:t>
      </w:r>
      <w:r>
        <w:rPr>
          <w:rFonts w:ascii="Times New Roman"/>
          <w:b w:val="false"/>
          <w:i w:val="false"/>
          <w:color w:val="ff0000"/>
          <w:sz w:val="28"/>
        </w:rPr>
        <w:t xml:space="preserve"> шешiмiмен (01.01.2025 бастап қолданысқа енгізіледі).</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18. Басқа да шығындар 136 642 712 мың теңге сомасында бекітілсін.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VIII сайланған Алматы қаласы мәслихатының кезектi XXXVIII сессиясының 28.11.2025 </w:t>
      </w:r>
      <w:r>
        <w:rPr>
          <w:rFonts w:ascii="Times New Roman"/>
          <w:b w:val="false"/>
          <w:i w:val="false"/>
          <w:color w:val="000000"/>
          <w:sz w:val="28"/>
        </w:rPr>
        <w:t>№ 262</w:t>
      </w:r>
      <w:r>
        <w:rPr>
          <w:rFonts w:ascii="Times New Roman"/>
          <w:b w:val="false"/>
          <w:i w:val="false"/>
          <w:color w:val="ff0000"/>
          <w:sz w:val="28"/>
        </w:rPr>
        <w:t xml:space="preserve"> шешiмiмен (01.01.2025 бастап қолданысқа енгізіледі).</w:t>
      </w: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19. Жергілікті атқарушы органның резерві 40 000 000 мың теңге сомасында бекітілсін.</w:t>
      </w:r>
    </w:p>
    <w:bookmarkEnd w:id="63"/>
    <w:bookmarkStart w:name="z73" w:id="64"/>
    <w:p>
      <w:pPr>
        <w:spacing w:after="0"/>
        <w:ind w:left="0"/>
        <w:jc w:val="both"/>
      </w:pPr>
      <w:r>
        <w:rPr>
          <w:rFonts w:ascii="Times New Roman"/>
          <w:b w:val="false"/>
          <w:i w:val="false"/>
          <w:color w:val="000000"/>
          <w:sz w:val="28"/>
        </w:rPr>
        <w:t xml:space="preserve">
      20. 2025 жылға арналған жергілікті бюджетті орындау үдерісінде секвестрлеуге жатпайтын жергілікті бюджеттік бағдарламалар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64"/>
    <w:bookmarkStart w:name="z74" w:id="65"/>
    <w:p>
      <w:pPr>
        <w:spacing w:after="0"/>
        <w:ind w:left="0"/>
        <w:jc w:val="both"/>
      </w:pPr>
      <w:r>
        <w:rPr>
          <w:rFonts w:ascii="Times New Roman"/>
          <w:b w:val="false"/>
          <w:i w:val="false"/>
          <w:color w:val="000000"/>
          <w:sz w:val="28"/>
        </w:rPr>
        <w:t>
      21. Осы шешім 2025 жылдың 1 қаңтарынан бастап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6 желтоқсандағы</w:t>
            </w:r>
            <w:r>
              <w:br/>
            </w:r>
            <w:r>
              <w:rPr>
                <w:rFonts w:ascii="Times New Roman"/>
                <w:b w:val="false"/>
                <w:i w:val="false"/>
                <w:color w:val="000000"/>
                <w:sz w:val="20"/>
              </w:rPr>
              <w:t>№ 183 шешіміне</w:t>
            </w:r>
            <w:r>
              <w:br/>
            </w:r>
            <w:r>
              <w:rPr>
                <w:rFonts w:ascii="Times New Roman"/>
                <w:b w:val="false"/>
                <w:i w:val="false"/>
                <w:color w:val="000000"/>
                <w:sz w:val="20"/>
              </w:rPr>
              <w:t>1-қосымша</w:t>
            </w:r>
          </w:p>
        </w:tc>
      </w:tr>
    </w:tbl>
    <w:bookmarkStart w:name="z80" w:id="66"/>
    <w:p>
      <w:pPr>
        <w:spacing w:after="0"/>
        <w:ind w:left="0"/>
        <w:jc w:val="left"/>
      </w:pPr>
      <w:r>
        <w:rPr>
          <w:rFonts w:ascii="Times New Roman"/>
          <w:b/>
          <w:i w:val="false"/>
          <w:color w:val="000000"/>
        </w:rPr>
        <w:t xml:space="preserve"> Алматы қаласының 2025 жылға арналған бюджеті</w:t>
      </w:r>
    </w:p>
    <w:bookmarkEnd w:id="66"/>
    <w:p>
      <w:pPr>
        <w:spacing w:after="0"/>
        <w:ind w:left="0"/>
        <w:jc w:val="both"/>
      </w:pPr>
      <w:r>
        <w:rPr>
          <w:rFonts w:ascii="Times New Roman"/>
          <w:b w:val="false"/>
          <w:i w:val="false"/>
          <w:color w:val="ff0000"/>
          <w:sz w:val="28"/>
        </w:rPr>
        <w:t xml:space="preserve">
      Ескерту. 1-қосымша жаңа редакцияда - VIII сайланған Алматы қаласы мәслихатының кезектi XXXVIII сессиясының 28.11.2025 </w:t>
      </w:r>
      <w:r>
        <w:rPr>
          <w:rFonts w:ascii="Times New Roman"/>
          <w:b w:val="false"/>
          <w:i w:val="false"/>
          <w:color w:val="ff0000"/>
          <w:sz w:val="28"/>
        </w:rPr>
        <w:t>№ 262</w:t>
      </w:r>
      <w:r>
        <w:rPr>
          <w:rFonts w:ascii="Times New Roman"/>
          <w:b w:val="false"/>
          <w:i w:val="false"/>
          <w:color w:val="ff0000"/>
          <w:sz w:val="28"/>
        </w:rPr>
        <w:t xml:space="preserve"> шешiмiмен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2 253 926 897,2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2 012 384 974,9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1 432 846 725,6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651 052 541,0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781 794 184,6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403 603 962,0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403 603 962,0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71 738 046,8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43 799 549,0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3 969 029,0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23 964 609,7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70 140 454,2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21 100 222,5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11 373 161,4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37 667 070,3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34 046 480,0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34 046 480,0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65 946 382,2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5 212 117,0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828 866,0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623 023,2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357 410,2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2 643 075,0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713 486,5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50 305 980,4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50 305 980,4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10 357 361,7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10 357 361,7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8 498 410,1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2 839 214,0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2 839 214,0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5 659 196,1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4 725 425,3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933 770,8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167 097 130,0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167 097 130,0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167 097 130,0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2 220 710 990,6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27 540 108,0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7 817 579,0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7 929 957,0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50 480 206,0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42 428 968,0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37 182 166,0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635 515 772,0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37 223 446,0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оның ішінде мектепке дейінгі тәрбиелеу мен оқыту ұйымдарының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37 223 446,0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білім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50 960 824,0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50 960 824,0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18 615 440,0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мектепке дейінгі ұйымдарды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5 402 471,0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13 212 969,0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264 843 820,0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8 574 375,0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2 711 359,0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154 865 387,0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163 727 629,0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5 252 922,0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41 372 937,0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20 270 981,0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96 830 789,0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51 670 738,0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51 670 738,0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1 025 877,0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1 025 877,0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26 009 862,0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13 766 319,0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89 414 475,0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37 508 904,0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36 160 977,0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32 613 270,0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69 655 202,0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23 889 586,0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санаттарына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5 596 448,0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9 722 915,0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2 701 884,0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1 395 214,0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469 958 258,0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118 506 671,0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118 506 671,0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71 042 592,0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10 151 148,0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53 038 018,0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18 526 768,0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1 739 859,0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15 780 319,0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45 078 629,0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43 955 800,0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41 533 040,0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11 782 864,0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қаланың қоғамдық аумақтарын дамыту және абаттандыру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кеңістігінің элементтері болып табылатын құрылыстардың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7 052 127,0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130 283 512,0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13 523 752,0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31 834 429,0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83 947 080,0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аумақтарын дамыту және абаттандыру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102 167 679,0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9 346 641,0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үйірмелерді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17 280 423,0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11 369 139,0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15 251 181,0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1 048 966,0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6 024 158,0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6 024 158,0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11 225 439,0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11 219 972,0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5 314 925,0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Креативтік кеңістіктерге жағдайлары мен инфрақұрылымын жасауды қоса алғанда, креативтік индустрияны дамыту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мемлекеттік,ішкі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21 467 265,0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21 467 265,0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21 467 265,0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36 206 491,0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30 579 852,0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12 715 889,0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7 365 821,0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4 258 503,0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310 015 866,0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инфрақұрылымын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88 644 696,0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50 799 924,0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37 844 772,0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инфрақұрылымын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 инфрақұрылымын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207 087 210,0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122 071 835,0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71 486 693,0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105 254 560,0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32 325 285,0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27 087 376,0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23 731 049,0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36 720 284,0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35 953 583,0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аймағының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5 302 255,4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5 302 255,4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5 299 462,8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263 408 643,2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263 408 643,2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251 515 914,0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10 288 304,0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жалпыреспубликалық немесе халықаралық маңызы бар іс-шаралар өткізетін жағдайларда, сондай-ақ агломерацияларды дамыту мақсатында облыстардың, республикалық маңызы бар қалалардың, астана әкімдерінің өтінішхаты бойынша, сондай-ақ Қазақстан Республикасы Президентінің тапсырмасы бойынша берілетін нысаналы даму трансферттері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47 467 675,0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56 873 392,0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59 523 392,0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инфрақұрылымын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19 655 309,0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19 655 309,0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-71 125 160,4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71 125 160,4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6 желтоқсандағы</w:t>
            </w:r>
            <w:r>
              <w:br/>
            </w:r>
            <w:r>
              <w:rPr>
                <w:rFonts w:ascii="Times New Roman"/>
                <w:b w:val="false"/>
                <w:i w:val="false"/>
                <w:color w:val="000000"/>
                <w:sz w:val="20"/>
              </w:rPr>
              <w:t>№ 183 шешіміне</w:t>
            </w:r>
            <w:r>
              <w:br/>
            </w:r>
            <w:r>
              <w:rPr>
                <w:rFonts w:ascii="Times New Roman"/>
                <w:b w:val="false"/>
                <w:i w:val="false"/>
                <w:color w:val="000000"/>
                <w:sz w:val="20"/>
              </w:rPr>
              <w:t>2-қосымша</w:t>
            </w:r>
          </w:p>
        </w:tc>
      </w:tr>
    </w:tbl>
    <w:bookmarkStart w:name="z85" w:id="67"/>
    <w:p>
      <w:pPr>
        <w:spacing w:after="0"/>
        <w:ind w:left="0"/>
        <w:jc w:val="left"/>
      </w:pPr>
      <w:r>
        <w:rPr>
          <w:rFonts w:ascii="Times New Roman"/>
          <w:b/>
          <w:i w:val="false"/>
          <w:color w:val="000000"/>
        </w:rPr>
        <w:t xml:space="preserve"> Алматы қаласының 2026 жылға арналған бюджеті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2 206 908 695,0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2 131 288 343,0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1 546 146 234,0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723 681 488,0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822 464 746,0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414 194 221,0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414 194 221,0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71 670 368,0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42 748 335,0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4 157 362,0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24 764 671,0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65 781 592,0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25 512 893,0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8 407 973,0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31 860 726,0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33 495 928,0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33 495 928,0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5 943 922,0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3 642 987,0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378 295,0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468 492,0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2 361 456,0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2 300 935,0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2 300 935,0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22 860 667,0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18 946 129,0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18 946 129,0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3 914 538,0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3 773 656,0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46 815 763,0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46 815 763,0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46 815 763,0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2 138 465 915,0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3 411 729,0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3 411 729,0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даму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9 618 578,0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экономикалық саясат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1 440 771,0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сейсмикалық қауіпсіздік және жұмылдыру дайындығы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757 737,0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сейсмикалық қауіпсіздік және жұмылдыру дайындығы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6 655 966,0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сейсмикалық қауіпсіздік және жұмылдыру дайындығы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46 467 504,0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37 862 832,0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37 596 392,0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8 604 672,0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8 604 672,0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523 591 540,0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85 591 467,0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оның ішінде мектепке дейінгі тәрбиелеу мен оқыту ұйымдарының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85 591 467,0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10 758 968,0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9 236 564,0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290 872 267,0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81 902 216,0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8 823 085,0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9 885 651,0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187 518 611,0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49 192 322,0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3 672 922,0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33 519 400,0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59 884 493,0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59 884 493,0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13 313 455,0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3 842 509,0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175 449 681,0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1 415 887,0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123 758 040,0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123 758 040,0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31 689 223,0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30 863 908,0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80 481 110,0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11 729 645,0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санаттарына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11 264 892,0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8 111 364,0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8 111 364,0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21 674 572,0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2 137 791,0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463 276 674,0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73 388 720,0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73 388 720,0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183 177 330,0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170 677 330,0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5 069 178,0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56 229 218,0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55 906 909,0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қаланың қоғамдық аумақтарын дамыту және абаттандыру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кеңістігінің элементтері болып табылатын құрылыстардың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139 180 639,0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15 134 407,0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30 935 586,0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92 095 894,0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аумақтарын дамыту және абаттандыру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10 507 304,0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үйірмелерді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18 484 665,0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14 959 250,0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12 742 575,0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12 742 575,0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3 920 045,0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5 314 699,0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1 259 524,0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1 259 524,0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27 471 061,0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25 556 508,0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15 231 837,0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жоспарлау және урбанистика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710 399,0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235 831 244,0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110 854 131,0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16 583 535,0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93 779 362,0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125 300 060,0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64 356 246,0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1 841 211,0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 саласында жеке кәсіпкерлікті дамыту, креативті кеңістіктерді инфрақұрылымын құру үшін қаржыландыру және жағдайлар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53 616 600,0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251 969 806,0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251 969 806,0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251 515 914,0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39 708 389,0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акционерлік қоғамына бюджеттік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1 255 609,0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6 желтоқсандағы</w:t>
            </w:r>
            <w:r>
              <w:br/>
            </w:r>
            <w:r>
              <w:rPr>
                <w:rFonts w:ascii="Times New Roman"/>
                <w:b w:val="false"/>
                <w:i w:val="false"/>
                <w:color w:val="000000"/>
                <w:sz w:val="20"/>
              </w:rPr>
              <w:t>№ 183 шешіміне</w:t>
            </w:r>
            <w:r>
              <w:br/>
            </w:r>
            <w:r>
              <w:rPr>
                <w:rFonts w:ascii="Times New Roman"/>
                <w:b w:val="false"/>
                <w:i w:val="false"/>
                <w:color w:val="000000"/>
                <w:sz w:val="20"/>
              </w:rPr>
              <w:t>3-қосымша</w:t>
            </w:r>
          </w:p>
        </w:tc>
      </w:tr>
    </w:tbl>
    <w:bookmarkStart w:name="z90" w:id="68"/>
    <w:p>
      <w:pPr>
        <w:spacing w:after="0"/>
        <w:ind w:left="0"/>
        <w:jc w:val="left"/>
      </w:pPr>
      <w:r>
        <w:rPr>
          <w:rFonts w:ascii="Times New Roman"/>
          <w:b/>
          <w:i w:val="false"/>
          <w:color w:val="000000"/>
        </w:rPr>
        <w:t xml:space="preserve"> Алматы қаласының 2027 жылға арналған бюджеті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2 384 378 597,0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2 302 493 857,0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1 656 735 767,0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770 490 162,0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886 245 605,0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465 561 483,0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465 561 483,0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75 251 338,0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44 985 752,0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4 262 682,0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26 002 904,0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69 482 955,0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26 788 757,0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9 173 373,0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33 520 825,0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35 462 314,0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35 462 314,0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8 950 599,0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4 120 986,0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480 509,0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447 209,0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491 917,0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2 679 528,0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4 829 613,0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4 829 613,0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23 806 668,0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19 724 903,0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19 724 903,0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4 081 765,0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3 927 339,0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154 426,0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49 127 473,0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49 127 473,0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49 127 473,0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2 319 808 005,0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20 475 584,0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даму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экономикалық саясат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сейсмикалық қауіпсіздік және жұмылдыру дайындығы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сейсмикалық қауіпсіздік және жұмылдыру дайындығы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сейсмикалық қауіпсіздік және жұмылдыру дайындығы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6 219 347,0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48 385 378,0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39 178 378,0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38 894 547,0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592 301 002,0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91 582 870,0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оның ішінде мектепке дейінгі тәрбиелеу мен оқыту ұйымдарының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91 582 870,0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9 882 599,0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377 258 873,0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93 627 460,0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9 436 745,0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15 577 647,0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255 681 960,0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3 912 338,0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3 912 338,0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71 436 378,0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71 436 378,0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179 714 136,0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14 570 189,0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1 514 999,0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12 634 946,0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5 655 224,0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5 655 224,0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34 418 602,0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90 488 910,0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12 065 625,0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1 385 006,0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1 398 758,0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32 850 177,0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санаттарына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6 877 660,0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17 053 435,0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6 537 828,0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20 516 063,0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494 733 610,0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1 558 399,0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1 558 399,0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73 388 720,0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73 388 720,0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195 760 426,0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183 260 426,0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60 165 262,0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59 820 392,0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қаланың қоғамдық аумақтарын дамыту және абаттандыру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кеңістігінің элементтері болып табылатын құрылыстардың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602 217,0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156 823 284,0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16 193 816,0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33 101 077,0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106 442 607,0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135 224 885,0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үйірмелерді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8 953 015,0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20 582 868,0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8 347 351,0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8 347 351,0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13 182 171,0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13 626 571,0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13 626 571,0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2 777 513,0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9 933 455,0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1 615 486,0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6 623 233,0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жоспарлау және урбанистика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311 514 723,0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139 621 212,0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13 464 382,0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125 647 031,0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168 022 713,0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93 661 183,0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 саласында жеке кәсіпкерлікті дамыту, креативті кеңістіктерді инфрақұрылымын құру үшін қаржыландыру және жағдайлар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1 469 302,0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68 869 762,0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5 068 069,0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5 068 069,0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5 065 718,0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252 001 578,0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252 001 578,0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251 515 914,0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46 754 731,0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акционерлік қоғамына бюджеттік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8 245 269,0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8 245 269,0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8 245 269,0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1 074 139,0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6 желтоқсандағы</w:t>
            </w:r>
            <w:r>
              <w:br/>
            </w:r>
            <w:r>
              <w:rPr>
                <w:rFonts w:ascii="Times New Roman"/>
                <w:b w:val="false"/>
                <w:i w:val="false"/>
                <w:color w:val="000000"/>
                <w:sz w:val="20"/>
              </w:rPr>
              <w:t>№ 183 шешіміне</w:t>
            </w:r>
            <w:r>
              <w:br/>
            </w:r>
            <w:r>
              <w:rPr>
                <w:rFonts w:ascii="Times New Roman"/>
                <w:b w:val="false"/>
                <w:i w:val="false"/>
                <w:color w:val="000000"/>
                <w:sz w:val="20"/>
              </w:rPr>
              <w:t>4-қосымша</w:t>
            </w:r>
          </w:p>
        </w:tc>
      </w:tr>
    </w:tbl>
    <w:bookmarkStart w:name="z95" w:id="69"/>
    <w:p>
      <w:pPr>
        <w:spacing w:after="0"/>
        <w:ind w:left="0"/>
        <w:jc w:val="left"/>
      </w:pPr>
      <w:r>
        <w:rPr>
          <w:rFonts w:ascii="Times New Roman"/>
          <w:b/>
          <w:i w:val="false"/>
          <w:color w:val="000000"/>
        </w:rPr>
        <w:t xml:space="preserve"> 2025 жылға арналған жергілікті бюджеттерді атқару процесінде секвестрлеуге жатпайтын жергілікті бюджеттік бағдарламалардың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