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32b68" w14:textId="8c32b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қаласы бойынша халық үшін тұрмыстық қатты қалдықтарды жинауға, тасымалдауға, сұрыптауға және көмуге арналған тарифтерді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VIII сайланған Алматы қаласы мәслихатының кезектен тыс XVI сессиясының 2024 жылғы 15 сәуірдегі № 111 шешiмi.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01.05.2024 бастап қолданысқа енгізіледі - осы шешімнің 2 тармағымен.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Экологиялық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365-бабы 3-тармағының 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Алматы қаласының мәслихаты ШЕШТІ: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шешімнің қосымшасына сәйкес Алматы қаласы бойынша халық үшін тұрмыстық қатты қалдықтарды жинауға, тасымалдауға, сұрыптауға және көмуге арналған тарифтер бекітілсін.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жылғы 1 мамырдан бастап қолданысқа енгізіледі.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Алматы қаласы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Отыншиев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Алматы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15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111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Тарифтер жаңа редакцияда – VIII сайланған Алматы қаласы мәслихатының кезектi XLVI сессиясының 10.06.2026 </w:t>
      </w:r>
      <w:r>
        <w:rPr>
          <w:rFonts w:ascii="Times New Roman"/>
          <w:b w:val="false"/>
          <w:i w:val="false"/>
          <w:color w:val="ff0000"/>
          <w:sz w:val="28"/>
        </w:rPr>
        <w:t>№ 308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Start w:name="z4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Алматы қаласы бойынша халық үшін тұрмыстық қатты қалдықтарды жинауға, тасымалдауға, сұрыптауға және көмуге арналған тарифтер</w:t>
      </w:r>
    </w:p>
    <w:bookmarkEnd w:id="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Бағасы, теңгемен (16% ставка бойынша ҚҚС-ты ескере отырып)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Айына абаттандырылған және абаттандырылмаған секторлардың 1 тұрғынына халық үшін тұрмыстық қатты қалдықтарды жинауға, тасымалдауға, сұрыптауға және көмуге арналған тариф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744,1*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текше метр тұрмыстық қатты қалдықтарды жинауға, тасымалдауға, сұрыптауға және көмуге арналған тариф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3 832,5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Ескерту: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Халықтың әлеуметтік осал топтарына жататын азаматтардың жекелеген санаттары үшін мынадай мөлшерде жеңілдіктер көзделген: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100% жеңілдік – Ұлы Отан соғысының қатысушыларына;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50% жеңілдік – Ұлы Отан соғысына қатысушыларға теңестірілгендерге, I топтағы мүгедектігі бар адамдарға, көп балалы аналарға, оның ішінде балаларға, мүгедек балаларды тәрбиелеп отырған отбасыларға, мүгедек балаларға, жетім балаларға;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25% жеңілдік – II топтағы мүгедек адамдарға және халықтың әлеуметтік осал топтарының өкілдеріне.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Жеңілдіктер Қазақстан Республикасының заңнамасына сәйкес беріледі және тиісті санатқа жататынын растайтын құжаттар ұсынылған жағдайда тұтынушы өтініш берген күннен бастап есеп айырысу кезінде қолданылады.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