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bc6f" w14:textId="cbcb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2018 жылғы 22 маусымдағы "Шарбақты ауданының ауылдық округтерінің жергілікті қоғамдастық жиналысының регламентін бекіту туралы" № 136/40 шешіміне өзгеріс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2024 жылғы 5 ақпандағы № 67/20 шешімі</w:t>
      </w:r>
    </w:p>
    <w:p>
      <w:pPr>
        <w:spacing w:after="0"/>
        <w:ind w:left="0"/>
        <w:jc w:val="both"/>
      </w:pPr>
      <w:bookmarkStart w:name="z1" w:id="0"/>
      <w:r>
        <w:rPr>
          <w:rFonts w:ascii="Times New Roman"/>
          <w:b w:val="false"/>
          <w:i w:val="false"/>
          <w:color w:val="000000"/>
          <w:sz w:val="28"/>
        </w:rPr>
        <w:t>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2018 жылғы 22 маусымдағы "Шарбақты ауданының ауылдық округтерінің жергілікті қоғамдастық жиналысының регламентін бекіту туралы" № 136/40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6006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Шарбақты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5 ақпандағы № 67/20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22 маусымдағы № 136/40</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Шарбақты ауданының ауылдық округтерінің жергілікті қоғамдастық жиналысының регламенті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үлгі регламентіне сәйкес әзірленді.</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 w:id="7"/>
    <w:p>
      <w:pPr>
        <w:spacing w:after="0"/>
        <w:ind w:left="0"/>
        <w:jc w:val="both"/>
      </w:pPr>
      <w:r>
        <w:rPr>
          <w:rFonts w:ascii="Times New Roman"/>
          <w:b w:val="false"/>
          <w:i w:val="false"/>
          <w:color w:val="000000"/>
          <w:sz w:val="28"/>
        </w:rPr>
        <w:t>
      3. Жиналыс регламентін аудан мәслихаты бекітеді.</w:t>
      </w:r>
    </w:p>
    <w:bookmarkEnd w:id="7"/>
    <w:bookmarkStart w:name="z10" w:id="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1"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2" w:id="1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Үлгілік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13"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14"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5" w:id="13"/>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4"/>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7" w:id="1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1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9" w:id="1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0" w:id="1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1" w:id="1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2" w:id="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0"/>
    <w:bookmarkStart w:name="z23" w:id="2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w:t>
      </w:r>
    </w:p>
    <w:bookmarkStart w:name="z24" w:id="2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2"/>
    <w:bookmarkStart w:name="z25" w:id="2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мәслихатының таяудағы отырысында алдын ала талқылаудан және оның шешімінен кейін жоғары тұрған әкім шешім қабылдайды.</w:t>
      </w:r>
    </w:p>
    <w:bookmarkStart w:name="z26" w:id="2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4"/>
    <w:bookmarkStart w:name="z27" w:id="2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5"/>
    <w:bookmarkStart w:name="z28" w:id="2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6"/>
    <w:bookmarkStart w:name="z29" w:id="2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7"/>
    <w:bookmarkStart w:name="z30" w:id="2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