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29e3" w14:textId="4fd2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2023 жылғы 11 сәуірдегі № 10/2 "Успен ауданы бойынша 2023 - 2024 жылдарға арналған жайылымдарды басқару және оларды пайдалану жөніндегі жоспарды бекіту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2024 жылғы 18 қазандағы № 125/24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"Успен ауданы бойынша 2023 - 2024 жылдарға арналған жайылымдарды басқару және оларды пайдалану жөніндегі жоспарды бекіту туралы" 2023 жылғы 11 сәуірдегі № 10/2 (Нормативтік құқықтық актілерді мемлекеттік тіркеу тізілімінде № 179770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