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1cea" w14:textId="5fe1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Чернорецк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2024 жылғы 26 желтоқсандағы № 27/233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Чернорецк ауылдық округінің бюджеті тиісінше 1, 2 және 3-қосымшаларына сәйкес, соның ішінде 2025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311 547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21 952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289 295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313 349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1 802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аудандық мәслихатының 30.09.2025 </w:t>
      </w:r>
      <w:r>
        <w:rPr>
          <w:rFonts w:ascii="Times New Roman"/>
          <w:b w:val="false"/>
          <w:i w:val="false"/>
          <w:color w:val="000000"/>
          <w:sz w:val="28"/>
        </w:rPr>
        <w:t>№ 35/293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Чернорецк ауылдық округінің бюджетінде аудандық бюджеттен берілетін 2025 жылға арналған субвенция көлемі 90 035 мың теңгеде ескерілсін.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Чернорецк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30.09.2025 </w:t>
      </w:r>
      <w:r>
        <w:rPr>
          <w:rFonts w:ascii="Times New Roman"/>
          <w:b w:val="false"/>
          <w:i w:val="false"/>
          <w:color w:val="ff0000"/>
          <w:sz w:val="28"/>
        </w:rPr>
        <w:t>№ 35/293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Чернорецк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Чернорецк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