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0242" w14:textId="a940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2025 - 2027 жылдарға арналған Ольгинка ауылының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мәслихатының 2024 жылғы 26 желтоқсандағы № 27/231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Павлодар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2025 - 2027 жылдарға арналған Ольгинка ауылының бюджеті тиісінше 1, 2 және 3-қосымшаларына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163 163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12 338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150 207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166 262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-3 099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3 099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Павлодар аудандық мәслихатының 31.07.2025 </w:t>
      </w:r>
      <w:r>
        <w:rPr>
          <w:rFonts w:ascii="Times New Roman"/>
          <w:b w:val="false"/>
          <w:i w:val="false"/>
          <w:color w:val="000000"/>
          <w:sz w:val="28"/>
        </w:rPr>
        <w:t>№ 34/287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Ольгинка ауылының бюджетінде аудандық бюджеттен берілетін 2025 жылға арналған субвенция көлемі 48 227 мың теңгеде ескерілсін.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Ольгинка ауылының бюджеті туралы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Павлодар аудандық мәслихатының 22.10.2025 </w:t>
      </w:r>
      <w:r>
        <w:rPr>
          <w:rFonts w:ascii="Times New Roman"/>
          <w:b w:val="false"/>
          <w:i w:val="false"/>
          <w:color w:val="ff0000"/>
          <w:sz w:val="28"/>
        </w:rPr>
        <w:t>№ 36/305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Ольгинка ауылының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Ольгинка ауылының бюджеті туралы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