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85a" w14:textId="3cf8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Заңғар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25 желтоқсандағы № 27/225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Заңғар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36/302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Заңғар ауылдық округінің бюджетінде аудандық бюджеттен берілетін 2025 жылға арналған субвенция көлемі 31 611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Заңғар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36/302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Заңғар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Заңғар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