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16e06" w14:textId="7916e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2025 - 2027 жылдарға арналған Ефремовка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2024 жылғы 25 желтоқсандағы № 27/224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- осы шешімнің 3-тармағымен.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Павлодар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2025 - 2027 жылдарға арналған Ефремовка ауылдық округінің бюджеті тиісінше 1, 2 және 3-қосымшаларына сәйкес, соның ішінде 2025 жылға келесі көлемдерде бекітілсін: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314 592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15 135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299 453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316 738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-2 146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2 146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Павлодар аудандық мәслихатының 28.11.2025 </w:t>
      </w:r>
      <w:r>
        <w:rPr>
          <w:rFonts w:ascii="Times New Roman"/>
          <w:b w:val="false"/>
          <w:i w:val="false"/>
          <w:color w:val="000000"/>
          <w:sz w:val="28"/>
        </w:rPr>
        <w:t>№ 38/316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Ефремовка ауылдық округінің бюджетінде аудандық бюджеттен берілетін 2025 жылға арналған субвенция көлемі 21 167 мың теңгеде ескерілсін.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Шұғаев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Ефремовка ауылдық округінің бюджеті туралы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Павлодар аудандық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38/316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316 738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Ефремовка ауылдық округінің бюджеті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Ефремовка ауылдық округінің бюджеті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