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eb31" w14:textId="3dae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Малайсары ауылдық округінің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22 ақпандағы № 11/11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Май ауданы Малайсары ауылдық округінің аумағында бөлек жергілікті қоғамдастық жиындарын өткізу қағидалары қосымшасына сәйкес бекітілсін.</w:t>
      </w:r>
    </w:p>
    <w:bookmarkEnd w:id="1"/>
    <w:bookmarkStart w:name="z3" w:id="2"/>
    <w:p>
      <w:pPr>
        <w:spacing w:after="0"/>
        <w:ind w:left="0"/>
        <w:jc w:val="both"/>
      </w:pPr>
      <w:r>
        <w:rPr>
          <w:rFonts w:ascii="Times New Roman"/>
          <w:b w:val="false"/>
          <w:i w:val="false"/>
          <w:color w:val="000000"/>
          <w:sz w:val="28"/>
        </w:rPr>
        <w:t>
      2. Май ауданы Малайсары ауылдық округінің аумағында жергілікті қоғамдастық жиынына қатысу үшін тұрғындардың жалпы санының 1(бір) проценті мөлшерінде, бірақ 3 (үш) адамнан аспайтын мөлшерде Малайсары ауылдық округі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22 ақпандағы № 11/11</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Май ауданы Малайсары ауылдық округінің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Май ауданы Малайсары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Май ауданы Малайсары ауылдық округінің аумағында бөлек жергілікті қоғамдастық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Малайсары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Бөлек жергілікті қоғамдастық жиынын өткізу үшін Малайсарыауылдық округінің аумағы Ақсарай және Жаңасарай бөлімшелер учаскілеріне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Малайсары ауылдық округінің әкімі ауылдар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Малайсары ауылдық округінің әкімі бұқаралық ақпарат құралдары,Instagram, Facebook, Whats’App әлеуметтік желілері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жиынына 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(жергіліктік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жиынына 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Малайсары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Май аудандық мәслихаты бекіткен сандық құрамға сәйкес бөлек жергілікті қоғамдастық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Малайсары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