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bb02" w14:textId="dc2b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Май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26 желтоқсандағы № 1/23 шешімі.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11-тармағымен.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сәйкес, Май аудандық мәслихаты 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2025-2027 жылдарға арналған аудандық бюджет тиісінше 1, 2 және 3 қосымшаларға сәйкес, соның ішінде 2025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4648288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1457039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3170363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4918452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36007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88586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-306171 мың теңге;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306171 мың теңге.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2/34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2025 жылға арналған резерві 28000 мың теңге сомасында бекітілсін.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облыстық бюджеттен берілетін субвенция 894234 мың теңге сомасында ескерілсін.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ауылдық округтердің, Ақжар және Майтүбек ауылдарының бюджеттеріне берілетін субвенциялардың көлемі жалпы 358021 мың теңге сомасында ескерілсін, соның ішінде: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30644 мың теңге;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34554 мың теңге;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31497 мың теңге;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31597 мың теңге;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35396 мың теңге;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38345 мың теңге;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Көктүбек ауылдық округі – 29072 мың теңге;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37599 мың теңге;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33348 мың теңге;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23011 мың теңге;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32958 мың теңге.</w:t>
      </w:r>
    </w:p>
    <w:bookmarkEnd w:id="18"/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ауылдық округтердің, Ақжар және Майтүбек ауылдарының бюджеттеріне берілетін субвенциялардың көлемі жалпы 395209 мың теңге сомасында ескерілсін, соның ішінде: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31832 мың теңге;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31331 мың теңге;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36465 мың теңге;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39131 мың теңге;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31742 мың теңге;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32941 мың теңге;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Көктүбек ауылдық округі – 33000 мың теңге;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34880 мың теңге;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41458 мың теңге;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23844 мың теңге;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33759 мың теңге.</w:t>
      </w:r>
    </w:p>
    <w:bookmarkEnd w:id="30"/>
    <w:bookmarkStart w:name="z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2027 жылға арналған аудандық бюджетте ауылдық округтердің, Ақжар және Майтүбек ауылдарының бюджеттеріне берілетін субвенциялардың көлемі жалпы 404159 мың теңге сомасында ескерілсін, соның ішінде: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31832 мың теңге;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31331 мың теңге;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36465 мың теңге;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39131 мың теңге;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31742 мың теңге;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32941 мың теңге;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Көктүбек ауылдық округі – 33000 мың теңге;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34880 мың теңге;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41458 мың теңге;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23844 мың теңге;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33759 мың теңге.</w:t>
      </w:r>
    </w:p>
    <w:bookmarkEnd w:id="42"/>
    <w:bookmarkStart w:name="z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2025 жылға арналған аудандық бюджетте ауылдық округтердің, Ақжар және Майтүбек ауылдарының бюджеттеріне нысаналы трансферттер 875922 мың теңге сомасында қарастырылғаны ескерілсін.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Май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2/34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Ауылдық округтердің, Ақжар және Майтүбек ауылдарының бюджеттеріне нысаналы трансферттердің көрсетілген сомасын үлестіру аудан әкімдігінің қаулысы негізінде анықталады.</w:t>
      </w:r>
    </w:p>
    <w:bookmarkEnd w:id="44"/>
    <w:bookmarkStart w:name="z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қызметшілер болып табылатын және ауылдық елді мекендерде жұмыс істейтін әлеуметтік қамсыздандыру және мәдениет,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45"/>
    <w:bookmarkStart w:name="z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46"/>
    <w:bookmarkStart w:name="z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 аудандық бюджеті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2/34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мекемендер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 бос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 аудандық бюджеті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 аудандық бюджеті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