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87f9" w14:textId="ae98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Железин ауданының ауылдық округтерінің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2024 жылғы 27 желтоқсандағы № 158/8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15-тармағымен.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Железин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2025 - 2027 жылдарға арналған Ақтау ауылдық округінің бюджеті тиісінше 1, 2 және 3-қосымшаларға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225010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218683мың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225011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Железин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208/8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арналған Алакөл ауылдық округінің бюджеті тиісінше 4, 5 және 6-қосымшаларға сәйкес, соның ішінде 2025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36510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26012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37137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Павлодар облысы Железин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208/8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2025-2027 жылдарға арналған Башмачин ауылдық округінің бюджеті тиісінше 7, 8 және 9-қосымшаларға сәйкес, соның ішінде 2025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57918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50306мың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58317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Павлодар облысы Железин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208/8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2025-2027 жылдарға арналған Веселорощин ауылдық округінің бюджеті тиісінше 10, 11 және 12-қосымшаларға сәйкес, соның ішінде 2025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45941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41032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46394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Павлодар облысы Железин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208/8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арналған Еңбекші ауылдық округінің бюджеті тиісінше 13, 14 және 15-қосымшаларға сәйкес, соның ішінде 2025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42913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113мың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37882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Павлодар облысы Железин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208/8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арналған Железин ауылдық округінің бюджеті тиісінше 16, 17 және 18-қосымшаларға сәйкес, соның ішінде 2025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152415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97527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54349мың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171044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18629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Павлодар облысы Железин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208/8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2025-2027 жылдарға арналған Қазақстан ауылдық округінің бюджеті тиісінше 19, 20 және 21-қосымшаларға сәйкес, соның ішінде 2025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250484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10056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240344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250486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Павлодар облысы Железин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208/8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2025-2027 жылдарға арналған Лесной ауылдық округінің бюджеті тиісінше 22, 23 және 24-қосымшаларға сәйкес, соның ішінде 2025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337527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332953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337755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Павлодар облысы Железин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208/8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2025-2027 жылдарға арналған Майлы ауылдық округінің бюджеті тиісінше 31, 32 және 33-қосымшаларға сәйкес, соның ішінде 2025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113137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108032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3030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Павлодар облысы Железин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208/8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2025-2027 жылдарға арналған Михайлов ауылдық округінің бюджеті тиісінше 25, 26 және 27-қосымшаларға сәйкес, соның ішінде 2025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154123мың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14342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трансферттертүсімі – 139335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1103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Павлодар облысы Железин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208/8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2025-2027 жылдарға арналған Новомир ауылдық округінің бюджеті тиісінше 28, 29 және 30-қосымшаларға сәйкес, соның ішінде 2025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39378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33984мың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39389мың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Павлодар облысы Железин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208/8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2025-2027 жылдарға арналған Прииртышск ауылдық округінің бюджеті тиісінше 34, 35 және 36-қосымшаларға сәйкес, соның ішінде 2025 жылға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50764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51301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Павлодар облысы Железин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208/8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2025 жылға арналған ауылдық округтердің бюджетін атқару процесінде секвестрлеуге жатпайтын жергілікті бюджеттік бағдарламалардың тізбесі37-қосымшаға сәйкес бекітілсін.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2025 жылға арналған ауылдық округтердің бюджетінде аудан бюджетінен ауылдық округтердің бюджеттеріне берілетін субвенциялардың жалпы көлемі 463341 мың теңге сомада ескерілсін, соның ішінде: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Ақтауауылдық округі 37813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Алакөлауылдық округі 23602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Башмачинауылдық округі 38189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Веселорощина уылдық округі 40889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ауылдық округі 34700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Железинка уылдық округі 52627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ауылдық округі 36465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Лесное ауылдық округі 42830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Майлы ауылдық округі 35370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Михайловауылдық округі 49502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Новомир ауылдық округі 33845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Прииртышск ауылдық округі 37509 мың тенге.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Ақтау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Железин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208/8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Алаколь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Павлодар облысы Железин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208/8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Шұғылжағдайлардасырқатыауырадамдардыдәрігерліккөмеккөрсететінеңжақынденсаулықсақтауұйымынадейінжеткізудіұйымдастыру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2026жылға арналған Алаколь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Шұғылжағдайлардасырқатыауырадамдардыдәрігерліккөмеккөрсететінеңжақынденсаулықсақтауұйымынадейінжеткізудіұйымдастыру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Алаколь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сырқатыауырадамдардыдәрігерліккөмеккөрсететінеңжақынденсаулықсақтауұйымынадейінжеткізудіұйымдастыру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Башмачин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Павлодар облысы Железин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208/8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Башмачин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Башмачин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Веселорощин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Павлодар облысы Железин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208/8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Веселорощин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2027жылға арналған Веселорощин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Еңбекші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Павлодар облысы Железин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208/8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Еңбекші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Еңбекші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Железин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Павлодар облысы Железин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208/8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Железин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Железин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Қазақстан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Павлодар облысы Железин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208/8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Қазақстан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Қазақстан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Лесное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Павлодар облысы Железин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208/8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Лесное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Лесное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Майлы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Павлодар облысы Железин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208/8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Майлы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Михайлов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Павлодар облысы Железин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208/8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Михайлов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Михайлов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Новомир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Павлодар облысы Железин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208/8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Новомир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Новомир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Прииртышск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Павлодар облысы Железин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208/8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Прииртышск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Прииртышск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округтердің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Функцианалдық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