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c28f" w14:textId="125c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Железин аудандық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2024 жылғы 24 желтоқсандағы № 153/8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9-тармағымен.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Железин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Железин аудандық бюджеті тиісінше 1, 2, 3-қосымшаларға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5002221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1908060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29726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20294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3044141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5305543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40690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85315мың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44625мың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–330382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330382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- 674394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674394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Железин аудандық мәслихатының 04.12.2025 </w:t>
      </w:r>
      <w:r>
        <w:rPr>
          <w:rFonts w:ascii="Times New Roman"/>
          <w:b w:val="false"/>
          <w:i w:val="false"/>
          <w:color w:val="000000"/>
          <w:sz w:val="28"/>
        </w:rPr>
        <w:t>№ 207/8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аудан бюджетінде облыстық бюджетінен берілетін субвенциялардың көлемі жалпы 609347 мың теңге сомада көзделсін.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аудан бюджетінде аудан бюджетінен ауылдық округтердің бюджеттеріне берілетін субвенциялардың көлемі жалпы 463341 мың теңге сомада көзделсін, соның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ауылдық округі 37813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Алакөл ауылдық округі 23602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Башмачин ауылдық округі 38189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Веселорощин ауылдық округі 40889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 ауылдық округі 34700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 ауылдық округі 52627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ауылдық округі 36465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Лесное ауылдық округі 42830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Майлы ауылдық округі 35370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 ауылдық округі 49502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Новомир ауылдық округі 33845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Прииртышск ауылдық округі 37509 мың теңге.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аудан бюджетінде аудан бюджетінен ауылдық округтердің бюджеттеріне берілетін субвенциялардың көлемі жалпы 468400 мың теңге сомада көзделсін, соның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ауылдық округі 37422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Алакөл ауылдық округі 23876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Башмачин ауылдық округі 38744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Веселорощин ауылдық округі 41487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 ауылдық округі 35208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 ауылдық округі 53136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ауылдық округі 36975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Лесное ауылдық округі 43597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Майлы ауылдық округі 35651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 ауылдық округі 50199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Новомир ауылдық округі 34189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Прииртышск ауылдық округі 37916 мың теңге.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2027 жылға арналған аудан бюджетінде аудан бюджетінен ауылдық округтердің бюджеттеріне берілетін субвенциялардың көлемі жалпы 473750 мың теңге сомада көзделсін, соның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ауылдық округі 37842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Алакөл ауылдық округі 24158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Башмачин ауылдық округі 39300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Веселорощин ауылдық округі 42097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 ауылдық округі 35731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 ауылдық округі 53651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ауылдық округі 37478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Лесное ауылдық округі 44386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Майлы ауылдық округі 35952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 ауылдық округі 50881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Новомир ауылдық округі 34541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Прииртышск ауылдық округі 37733 мың теңге.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аудандық бюджетте ауылдық округтер бюджеттеріне ағымдағы нысаналы трансферттер мынадай мөлшерде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266874 мың теңге – "Ауыл-Ел бесігі" жобасы шеңберінде ауылдық елді мекендерде инженерлік инфрақұрылым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493132 мың теңге – елді мекендерің жолдар мен көшелерін орташа жөндеуге және күтіп ұстауға;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5900 мың теңге – елді мекендерде аббаттандыру және санитария жөніндегі іс-шаралар өткізуге;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5882 мың теңге – елді мекендерді жарықтандыру жөніндегі іс-шараларды өткізуге;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9100 мың теңге – спорт нысандарын жөндеуге және орнатуға;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4708 мың теңге –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және бюджетте ерте көзделмеген ауылдық округтер әкімдері аппараттарын ұстауға;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784 мың теңге – елді мекендерді сумен қамту шараларын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898 мың теңге – мемлекеттік органның күрделі шығыстарына арналған.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Павлодар облысы Железин аудандық мәслихатының 04.12.2025 </w:t>
      </w:r>
      <w:r>
        <w:rPr>
          <w:rFonts w:ascii="Times New Roman"/>
          <w:b w:val="false"/>
          <w:i w:val="false"/>
          <w:color w:val="000000"/>
          <w:sz w:val="28"/>
        </w:rPr>
        <w:t>№ 207/8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Көрсетілген насаналы трасферттердің сомаларын ауылдық округтер бюджеттеріне бөлінуі аудан әкімдігінің қаулысы негізінде анықталады.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 жылға арналған ауданның жергілікті атқарушы органның резерві 24839 мың теңге сомасында бекітілсін.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2025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153/8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Железин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Железин аудандық мәслихатының 04.12.2025 </w:t>
      </w:r>
      <w:r>
        <w:rPr>
          <w:rFonts w:ascii="Times New Roman"/>
          <w:b w:val="false"/>
          <w:i w:val="false"/>
          <w:color w:val="ff0000"/>
          <w:sz w:val="28"/>
        </w:rPr>
        <w:t>№ 207/8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бағдарламаларды,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экономиканың нақты секторы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қалыптастыру немесе ұлғайту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-674394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153/8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Железин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бағдарламаларды,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Железин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бағдарламаларды,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