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ab9a" w14:textId="c70a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Ұзынбұлақ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30 желтоқсандағы № 265/28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 сәйкес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Ұзынбұлақ ауылдық округінің бюджеті тиісінше 1, 2, 3 қосымшаға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52054,0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45015,0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- 3251,0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382/40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Ұзынбұлақ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382/40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Ұзынбұлақ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Ұзынбұлақ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