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e737d" w14:textId="04e73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2025 - 2027 жылдарға арналған Күркелі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Баянауыл аудандық мәслихатының 2024 жылғы 30 желтоқсандағы № 260/28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- осы шешімнің 2-тармағымен.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75-бабының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"Қазақстан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2-7 тармағына сәйкес Баянауыл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2025 - 2027 жылдарға арналған Күркелі ауылдық округінің бюджеті тиісінше 1, 2, 3 қосымшаға сәйкес, соның ішінде 2025 жылға өзгерістермен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51296,0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4751,0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46545,0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54396,0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- 3100,0 мың теңге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3100,0 мың теңге тең.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Павлодар облысы Баянауыл аудандық мәслихатының 28.07.2025 </w:t>
      </w:r>
      <w:r>
        <w:rPr>
          <w:rFonts w:ascii="Times New Roman"/>
          <w:b w:val="false"/>
          <w:i w:val="false"/>
          <w:color w:val="000000"/>
          <w:sz w:val="28"/>
        </w:rPr>
        <w:t>№ 345/36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Баянауыл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 № 260/28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Куркелинского сельского округа на 2025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Павлодар облысы Баянауыл аудандық мәслихатының 28.07.2025 </w:t>
      </w:r>
      <w:r>
        <w:rPr>
          <w:rFonts w:ascii="Times New Roman"/>
          <w:b w:val="false"/>
          <w:i w:val="false"/>
          <w:color w:val="ff0000"/>
          <w:sz w:val="28"/>
        </w:rPr>
        <w:t>№ 345/36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46545,0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 № 260/28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Күркелі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41158,0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 № 260/28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Күркелі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