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d5b9" w14:textId="52cd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Торайғыр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249/27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Торайғыр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Торайғыр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249/27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Торайғыр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Торайғыр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Торайғыр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Торайғыр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Торайғыр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Торайғыр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Торайғыр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Торайғыр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Торайғыр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Торайғыр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249/27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Торайғыр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 Шәкен Айманов, Қаиынды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 ауылы Ж.Ысқақов, Торайғыров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