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05bcc" w14:textId="0f05b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Баянауыл ауданының Сәтбаев ауылдық округі аумағында жергілікті қоғамдастықтың бөлек жиындарын өткізудің қағидаларын және жергілікті қоғамдастық жиынына қатысу үшін ауыл және көше тұрғындары өкілдерінің сандық құрамын бекіту туралы</w:t>
      </w:r>
    </w:p>
    <w:p>
      <w:pPr>
        <w:spacing w:after="0"/>
        <w:ind w:left="0"/>
        <w:jc w:val="both"/>
      </w:pPr>
      <w:r>
        <w:rPr>
          <w:rFonts w:ascii="Times New Roman"/>
          <w:b w:val="false"/>
          <w:i w:val="false"/>
          <w:color w:val="000000"/>
          <w:sz w:val="28"/>
        </w:rPr>
        <w:t>Павлодар облысы Баянауыл аудандық мәслихатының 2024 жылғы 26 желтоқсандағы № 248/27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облысы Баянауыл ауданының Сәтбаев ауылдық округі аумағында жергілікті қоғамдастықтың бөлек жиындарын өткізудің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облысы Баянауыл ауданы Сәтбаев ауылдық округінің жергілікті қоғамдастық жиынына қатысу үшін ауыл және көше тұрғындары өкілдерінің сандық құрамы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мәслихатының заңдылық, азаматтардың өтініш-шағымдарын қабылдау және аграрлық мәселелер мен экология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Баянауыл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248/27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облысы Баянауыл ауданының Сәтбаев ауылдық округі аумағында жергілікті қоғамдастықтың бөлек жиындарын өткізудің қағидалары </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 Баянауыл ауданының Сәтбаев ауылдық округі аумағында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Баянауыл ауданы Сәтбаев ауылдық округі аумағындағы ауыл және көше тұрғындарының жергілікті қоғамдастығының бөлек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ауыл, көше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Баянауыл ауданы Сәтбаев ауылдық округі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Сәтбаев ауылдық округінің аумағы учаскелерге (ауылдар, көшелер) бөлінеді.</w:t>
      </w:r>
    </w:p>
    <w:bookmarkEnd w:id="9"/>
    <w:bookmarkStart w:name="z12" w:id="10"/>
    <w:p>
      <w:pPr>
        <w:spacing w:after="0"/>
        <w:ind w:left="0"/>
        <w:jc w:val="both"/>
      </w:pPr>
      <w:r>
        <w:rPr>
          <w:rFonts w:ascii="Times New Roman"/>
          <w:b w:val="false"/>
          <w:i w:val="false"/>
          <w:color w:val="000000"/>
          <w:sz w:val="28"/>
        </w:rPr>
        <w:t xml:space="preserve">
      4. Жергілікті қоғамдастықтың бөлек жиындарында жергілікті қоғамдастық жиынына қатысу үшін ауыл немесе көшеден саны үш адамнан аспайтын өкілдер сайланады. </w:t>
      </w:r>
    </w:p>
    <w:bookmarkEnd w:id="10"/>
    <w:bookmarkStart w:name="z13" w:id="11"/>
    <w:p>
      <w:pPr>
        <w:spacing w:after="0"/>
        <w:ind w:left="0"/>
        <w:jc w:val="both"/>
      </w:pPr>
      <w:r>
        <w:rPr>
          <w:rFonts w:ascii="Times New Roman"/>
          <w:b w:val="false"/>
          <w:i w:val="false"/>
          <w:color w:val="000000"/>
          <w:sz w:val="28"/>
        </w:rPr>
        <w:t>
      5. Сәтбаев ауылдық округінің әкімі ауыл, көше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Сәтбаев ауылдық округінің әкімі бұқаралық ақпарат құралдары арқылы (аудандық газет, ауылдық округ әкімнің ресми сайтында) өткізілетін күнге дейін күнтізбелік он күннен кешіктірмей хабардар етеді.</w:t>
      </w:r>
    </w:p>
    <w:bookmarkEnd w:id="12"/>
    <w:bookmarkStart w:name="z15" w:id="13"/>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Сәтбаев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Сәтбаев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xml:space="preserve">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Сәтбаев ауылдық округінің әкімі аппаратына береді. </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желтоқсандағы</w:t>
            </w:r>
            <w:r>
              <w:br/>
            </w:r>
            <w:r>
              <w:rPr>
                <w:rFonts w:ascii="Times New Roman"/>
                <w:b w:val="false"/>
                <w:i w:val="false"/>
                <w:color w:val="000000"/>
                <w:sz w:val="20"/>
              </w:rPr>
              <w:t>№ 248/27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Павлодар облысы Баянауыл ауданы Сәтбаев ауылдық округінің жергілікті қоғамдастық жиынына қатысу үшін ауыл және көше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көшелердің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көше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 З.Мұрсалов, Қ.Сарбасов, Имантай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 Шорман ауылы Қаныш Сәтбаев, Мұса Шорманов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 Жаңаауыл, Қаныш Сәтбаев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 Құрылыс, Рахымжан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ауылы Жыланды, Қорық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Көкдомбақ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