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42a6" w14:textId="35c4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Күркелі ауылдық округі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245/27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Күркелі 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Күркелі ауылдық округінің 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245/27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Күркелі ауылдық округі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Күркелі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Күркелі ауылдық округі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Күркелі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Күркелі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Күркелі ауылдық округінің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Күркелі ауылдық округінің әкімі бұқаралық ақпарат құралдары арқылы (аудандық газет, ауылдық округ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Күркелі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Күркелі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Күркелі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245/27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ауданының Күркелі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ауылы Капар, Жаяу Мұса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ауылы Ж.Шанин, Қ.Кемеңгеров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ауылы С. Торайғыроі, Қаныш Сәтбаев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ауылы С. Сапабеков, Ә. Марғұлан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