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dac2" w14:textId="347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Қожамжар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26 желтоқсандағы № 176/28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Қожамжар ауылдық округінің бюджеті тиісінше 1, 2 және 3-қосымшаларға сәйкес, оның ішінде 2025 жылға арналған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- 62482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- 55632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21.10.2025 </w:t>
      </w:r>
      <w:r>
        <w:rPr>
          <w:rFonts w:ascii="Times New Roman"/>
          <w:b w:val="false"/>
          <w:i w:val="false"/>
          <w:color w:val="000000"/>
          <w:sz w:val="28"/>
        </w:rPr>
        <w:t>№ 222/38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 саясаты және облыстың экономикалық дамуы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176/28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Қожамжар ауылдық округінің 2025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21.10.2025 </w:t>
      </w:r>
      <w:r>
        <w:rPr>
          <w:rFonts w:ascii="Times New Roman"/>
          <w:b w:val="false"/>
          <w:i w:val="false"/>
          <w:color w:val="ff0000"/>
          <w:sz w:val="28"/>
        </w:rPr>
        <w:t>№ 222/38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176/28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Қожамжар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176/28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Қожамжар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