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f1ee" w14:textId="8a6f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Қараоба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2024 жылғы 26 желтоқсандағы № 175/28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Қараоба ауылдық округінің бюджеті тиісінше 1-қосымшасына сәйкес, оның ішінде 2025 жылға арналған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келесі редакцияда жазылсын: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65 465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10 655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- 395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 - 361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54 054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72 165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6700;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6700.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Ақтоғай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250/44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мәслихатының бюджет саясаты және облыстың экономикалық дамуы жөніндегі тұрақты комиссиясына жүктелсін.</w:t>
      </w:r>
    </w:p>
    <w:bookmarkEnd w:id="13"/>
    <w:bookmarkStart w:name="z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Қараоба ауылдық округінің бюджеті (өзгерістермен)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Ақтоғай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250/44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175/28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