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6f1a" w14:textId="0e76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Жолболды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2024 жылғы 26 желтоқсандағы № 173/28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Жолболды ауылдық округінің бюджеті тиісінше 1, 2 және 3-қосымшаларға сәйкес, оның ішінде 2025 жылға арналған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53988,0 - мың теңге, соның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5564,0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48424,0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56942,0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2954,0мың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- 2954,0 мың теңге.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Ақтоғай аудандық мәслихатының 24.12.2025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249/44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мәслихатының бюджет саясаты және облыстың экономикалық дамуы жөніндегі тұрақты комиссиясына жүктелсін.</w:t>
      </w:r>
    </w:p>
    <w:bookmarkEnd w:id="10"/>
    <w:bookmarkStart w:name="z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Жолболды ауылдық округінің бюджетті (өзгертумен)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Ақтоғай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249/44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рессістарды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жалдау құқығын сату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Жолболды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Жолболды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