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0100" w14:textId="4af0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Жалаулы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26 желтоқсандағы № 173/28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Жалаулы ауылдық округінің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- 69993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- 64325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- 70534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Ақтоғай аудандық мәслихатының 18.03.2025 </w:t>
      </w:r>
      <w:r>
        <w:rPr>
          <w:rFonts w:ascii="Times New Roman"/>
          <w:b w:val="false"/>
          <w:i w:val="false"/>
          <w:color w:val="000000"/>
          <w:sz w:val="28"/>
        </w:rPr>
        <w:t>№ 186/30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 саясаты және облыстың экономикалық дамуы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173/28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Жалаулы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(өзгертумен)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Ақтоғай аудандық мәслихатының 18.03.2025 </w:t>
      </w:r>
      <w:r>
        <w:rPr>
          <w:rFonts w:ascii="Times New Roman"/>
          <w:b w:val="false"/>
          <w:i w:val="false"/>
          <w:color w:val="ff0000"/>
          <w:sz w:val="28"/>
        </w:rPr>
        <w:t>№ 186/30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173/28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173/28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