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74f3" w14:textId="1087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Ақтоғай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2024 жылғы 26 желтоқсандағы № 171/28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Ақтоғай ауылдық округінің бюджеті тиісінше 1,2,3 - қосымшаларына сәйкес, соның ішінде 2025 жылға арналған келесі көлемдерде өзгерістер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–188469 мың теңге, соның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–57458мың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–2777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құралдарды сатудан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түсетін түсімдер.капитал-6341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–121893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–192141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- 3772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- 3772 мың теңге.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Павлодар облысы Ақтоғай аудандық мәслихатының 24.12.2025 № 248/44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бюджет саясаты және облыстың экономикалық дамуы жөніндегі тұрақты комиссиясына жүктелсін.</w:t>
      </w:r>
    </w:p>
    <w:bookmarkEnd w:id="13"/>
    <w:bookmarkStart w:name="z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171/28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ауылдық округінің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Павлодар облысы Ақтоғай аудандық мәслихатының 24.12.2025 № 248/44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қзметтерге салынытын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ресірстарды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жалдау құқығын сату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171/28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қзметтерге салынытын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ресірстарды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жалдау құқығын сату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110867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171/28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2027 жылға арналған Ақтоғай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қзметтерге салынытын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ресірстарды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жалдау құқығын сату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