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d5ce" w14:textId="fced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Ақтоғай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2024 жылғы 19 желтоқсандағы № 168/27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10-тармағымен.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Ақтоғай аудандық бюджеті тиісінше 1-қосымшасына сәйкес, соның ішінде 2025 жылға арналған келесі көлемдердде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3251413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1275176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1911963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3616431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29287 мың теңге, соның ішінде: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90436 мың теңге;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61149 мың теңге;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-394305 мың теңге;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394305 мың теңге.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Павлодар облысы Ақтоғай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246/44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 бюджетінде облыс бюджетінен берілетін субвенциялардың көлемі 1 246 279 мың теңге сомада көзделсін.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 бюджетінде аудан бюджетінен ауылдық округі бюджеттерінеберілетін субвенциялардыңкөлемі жалпы 380 486 мың теңге сомада көзделсін, соның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– 92 495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– 44 598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– 44 989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Жолболды – 45 064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Қараоба – 49 525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Қожамжар – 51 236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– 52 579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Павлодар облысы Ақтоғай аудандық мәслихатының 20.08.2025 </w:t>
      </w:r>
      <w:r>
        <w:rPr>
          <w:rFonts w:ascii="Times New Roman"/>
          <w:b w:val="false"/>
          <w:i w:val="false"/>
          <w:color w:val="000000"/>
          <w:sz w:val="28"/>
        </w:rPr>
        <w:t>№ 210/36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 бюджетінде аудан бюджетінен ауылдық округі бюджеттеріне берілетін субвенциялардың көлемі жалпы 404 374 мың теңге сомада көзделсін, соның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– 90 867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– 53 849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– 50 587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Жолболды – 50 587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Қараоба – 51 011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Қожамжар – 51 890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– 52 580 мың теңге.</w:t>
      </w:r>
    </w:p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2027 жылға арналған аудан бюджетінде аудан бюджетінен ауылдық округі бюджеттеріне берілетін субвенциялардың көлемі жалпы 400 290 мың теңге сомада көзделсін, соның ішінде: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– 94 095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– 51 595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– 51 750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Жолболды – 50 870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Қараоба – 49 800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Қожамжар – 50 950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– 51 230 мың теңге.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аудандық бюджетте ауылдық округтердің бюджеттеріне ағымдағы және күрделі сипаттағы шығыстарға 381 918 мың теңге ағымдағы нысаналы трансферттер ескерілсін: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935 мың теңге - азаматтық қызметшілердің жекелеген санаттарының, мемлекеттік бюджет есебінен ұсталатын ұйымдар қызметкерлерінің, қазыналық кәсіпорындар қызметкерлерінің жалақысын арттыруға;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147 108 мың теңге - елді мекендердің көшелеріне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89 604 мың теңге - елді мекендерді абаттандыруды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144 271 мың теңге - "Ауыл-ел бесігі" жобасы шеңберінде ауылдық елді мекендерде әлеуметтік инфрақұрылым бойынша іс-шараларды іске асыруға</w:t>
      </w:r>
    </w:p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Ауылдық округтердің бюджеттеріне көрсетілген нысаналы трансферттер сомасының үлестіруі Ақтоғай ауданы әкімдігінің қаулысы негізінде анықталады.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Ақтоғай ауданының жергілікті атқарушы органының 2025 жылға арналған резерві 24 604 мың теңге сомасында бекітілсін.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Павлодар облысы Ақтоғай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246/44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Ақтоғай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Ақтоғай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2 730 286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