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d328" w14:textId="37bd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Екібастұз қаласының ауылдық округтерінің, ауылдарының және поселкелерінің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2024 жылғы 27 желтоқсандағы № 214/26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15-тармағымен.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Павлодар облысы Екібастұз қалалық мәслихатының 17.07.2025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253/31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Солнечный поселкесінің бюджеті тиісінше 1, 2, 3-қосымшаларға сәйкес, соның ішінде 2025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143 083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– 2027 жылдарға арналған Шідерті поселкесінің бюджеті тиісінше 4, 5, 6-қосымшаларға сәйкес, соның ішінде 2025 жылға келесі көлемдерде бекітілсін: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497 404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462 243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499 323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 – 2027 жылдарға арналған Ақкөл ауылдық округінің бюджеті тиісінше 7, 8, 9-қосымшаларға сәйкес, соның ішінде 2025 жылға келесі көлемдерде бекітілсін: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312 714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307 404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– 2027 жылдарға арналған Бәйет ауылдық округінің бюджеті тиісінше 10, 11, 12-қосымшаларға сәйкес, соның ішінде 2025 жылға келесі көлемдерде бекітілсін: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65 424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57 271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 – 2027 жылдарға арналған Теміржол ауылдық округінің бюджеті тиісінше 13, 14, 15-қосымшаларға сәйкес, соның ішінде 2025 жылға келесі көлемдерде бекітілсін: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879 352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3 743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863 972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879 765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– 2027 жылдарға арналған Қоянды ауылдық округінің бюджеті тиісінше 16, 17, 18-қосымшаларға сәйкес, соның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224 190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218 748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225 009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 – 2027 жылдарға арналған Сарықамыс ауылдық округінің бюджеті тиісінше 19, 20, 21-қосымшаларға сәйкес, соның ішінде 2025 жылға келесі көлемдерде бекітілсін: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67 700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2 495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 – 2027 жылдарға арналған Төрт-Құдық ауылдық округінің бюджеті тиісінше 22, 23, 24-қосымшаларға сәйкес, соның ішінде 2025 жылға келесі көлемдерде бекітілсін: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212 283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70 872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141 337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68 504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 – 2027 жылдарға арналған Екібастұз ауылдық округінің бюджеті тиісінше 25, 26, 27-қосымшаларға сәйкес, соның ішінде 2025 жылға келесі көлемдерде бекітілсін: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218 220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206 778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224 930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-6 710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6 710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– 2027 жылдарға арналған академик Әлкей Марғұлан атындағы ауылдың бюджеті тиісінше 28, 29, 30-қосымшаларға сәйкес, соның ішінде 2025 жылға келесі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53 074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76 194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23 120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 – 2027 жылдарға арналған Шиқылдақ ауылының бюджеті тиісінше 31, 32, 33-қосымшаларға сәйкес, соның ішінде 2025 жылға келесі көлемдерде бекітілсін: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67 474 мың теңге,соның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67 998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Екібастұз қалалық бюджетінен 2025 жылға ауылдық округтерінің, ауылдарының және поселкелерінің бюджеттеріне берілетін, субвенциялар көлемдері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поселкесі – 13 996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поселкесі – 147 747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63 274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Бәйет ауылдық округі – 44 443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 – 69 702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71 236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47 347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81 595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31 936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59 288 мың теңге.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2025 жылға арналған ауылдық округтердің, ауылдардың және поселкелердің бюджетінде жоғары тұрған бюджеттерден бөлінген нысаналы трансферттер 34-қосымшаға сәйкес ескерілсін.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Солнечный поселкесінің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Солнечный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 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214/26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Солнечный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Шідерті поселкесінің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Шідерті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Шідерті поселкесінің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Бәйет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Бәйет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Бәйет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Теміржол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Теміржол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Қоянды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Қоянды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Қоянды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Сарықамыс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Төрт-Құдық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-68 504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Төрт-Құдық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Төрт-Құдық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Екібастұз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Екібастұз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Екібастұз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академик Әлкей Марғұлан атындағы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академик Әлкей Марғұлан атындағы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академик Әлкей Марғұлан атындағы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Шиқылдақ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Шиқылдақ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Шиқылдақ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бөлінген,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Павлодар облысы Екібастұз қалалық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286/36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мақсаты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1 808 928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кентінің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мәдениет үйі КМҚК ғимаратын күрделі жөндеуге сараптама жүргізе отырып ЖСҚ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саябақты абаттандыру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нысанның күзет қызметі АП-162/10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түзілуі мен жинақталуының нормативтерін есептеу, сондай-ақ тұрмыстық қатты қалдықтарды жинау, тасымалдау және орналастыру бойынша халыққа тарифтерді есептеу жобасын әзірлеу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Шідерті кентіндегі АП-162/10 мекемесінің құрылыс кешеніне бағалау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ұйымдастырылмаған полигондарды жою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 іс-шараларды өткізу үшін сапалы музыкалық аппаратураны жалға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қызметтерге ақы төлеуге қосымша (жылумен жабдықтау)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 Ақкөл ауылының 4 жолына күрделі жөндеу жұмыстары жүргізілді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 Ақкөл ауылындағы асхананы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ауылында арка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ауылында Стелла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ойын алаңын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және жасыл тоғай ауылдарындағы шағын футбол алаңдарын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ауылы, Жайылма көшесі жарықтандыру желісін орнату (1,2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ауылының аркадан клубқа дейінгі шығысында жарықтандыру желісін орнату, 1,4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қарды жинауға, тиеуге және әкетуге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ұңғымаларын кесуді жөндеу: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найзағай бұрғысын орнату (3 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ұңғымаларын кесуді жөндеу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 және жасыл тоғай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Бәйет ауылдық округінің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қарды жинауға, тиеуге және әкетуге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Атығай ауылындағы су құбырына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ЖЖМ сатып алуға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өтемақы төлемдеріне қосымша (емдеу жәрдемақы), жаңа әкімнің сайлануына байланысты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салықтармен жалақыны төлеуге қосымша (зейнеткерлікке шығуына байланысты 61 күнтізбелік күн үшін ауылдық округ әкіміне өтемақы төленді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электр энергиясына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округінің бюджетіне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ауылдық округі Құдайкөл ауылының автомобиль жолдарын күрделі, орташа және ағымдағы жөндеу жұмыстарын жүргізу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Құдайкөл ауылына кірме жолды орташа жөндеуге арналған жұмыстар мен материалдардың сапасын сараптау бойынша техникалық қадағалау және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алаңын ағымдағы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слайдтарды сатып алу-2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(Жаңа жыл)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ауылдық округінің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 Центральная көшесі (1,5 км) кентішілік жолын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ауылы, Шаңырақ көшесі, кентішілік жолды орташа жөндеу (0,8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жолдарды орташа жөндеу бойынша жол сапасына сараптама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 ауылдық округінің Құрылысшы ауылында балалар ойын алаңын орнату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Қоянды ауылдық округінің Құрылысшы ауылындағы көшені жарықтандыру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қарды жинауға, тиеуге және әкетуге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слайдтарды сатып алу-2 дана.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(Жаңа жыл)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ауылдық округінің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Сарықамыс ауылында балалар ойын алаңын орнату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салықтармен жалақыны төлеуге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Төрт-Құдық ауылдық округінің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 жолды орташа жөндеу Торт-Құдық ауылына, 1,595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округінің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ауылдық округі Төртүй ауылының ауылішілік 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ауыстыруға байланысты ауыл шаруашылығы өндірісінің шығынын РБ-да өтеу.ауыл шаруашылығы жерінен өнеркәсіп жер санатына дейінгі учаске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 құралын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қызметшілерге салықтармен жалақыны төлеуге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Әлкей Марғұлан атындағы ауылы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қарды жинауға, тиеуге және әкетуге қосымша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Шикылдақ ауылы бюджетіне: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гидротехникалық құрылысқа техникалық тексеру жүргізу (193 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