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6ac4" w14:textId="4d16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Екібастұз қалалық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2024 жылғы 25 желтоқсандағы № 208/25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 тармақшасына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Павлодар облысы Екібастұз қалалық мәслихатының 17.07.2025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252/31 </w:t>
      </w:r>
      <w:r>
        <w:rPr>
          <w:rFonts w:ascii="Times New Roman"/>
          <w:b w:val="false"/>
          <w:i w:val="false"/>
          <w:color w:val="ff0000"/>
          <w:sz w:val="28"/>
        </w:rPr>
        <w:t>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Екібастұз қалалық бюджеті тиісінше 1, 2, 3-қосымшаларға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- 70 415 575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- 41 105 282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- 229 685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- 6 123 251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- 22 867 357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- 70 927 859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- 187 020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- 181 879 мың теңге;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нөлге тең,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нөлге тең;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нөлге тең;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-517 425 мың теңге;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- 517 425 мың теңге.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Екібастұз қалалық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295/38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облыстық бюджетке аударым нормативтері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корпоративтік табыс салығы бойынша – 32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табыс салығы бойынша – 50,5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 – 50,5 пайыз.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Екібастұз қалалық бюджетке аударым нормативтері ескерілсін: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корпоративтік табыс салығы бойынша – 68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табыс салығы бойынша – 49,5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 – 49,5 пайыз.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Екібастұз қалалық бюджетінде облыстық бюджетке бюджеттік алып қоюлар 21 429 349 мың тенге сомада қарастырылсын.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Екібастұз қалалық бюджетінде қалалық бюджеттен ауылдардың, поселкелердің және ауылдық округтердің бюджеттіне берілетін субвенциялардың көлемдері жалпы сомасы 630 564 мың теңгеге қарастырылсын, соның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поселкеcі – 13 996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поселкеcі – 147 747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 – 63 274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 ауылдық округі – 44 443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 – 71 236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ауылдық округі – 47 347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ауылдық округі – 69 702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ауылдық округі – 81 595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Шиқылдақ ауылы – 59 288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Әлкей Марғұлан атындағы ауыл – 31 936 мың теңге.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Екібастұз қалалық бюджетінде қалалық бюджеттен ауылдардың, поселкелердің және ауылдық округтердің бюджеттіне берілетін субвенциялардың көлемдері жалпы сомасы 608 693 мың теңгеге қарастырылсын, соның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поселкеcі –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поселкеcі – 131 943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 – 64 575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 ауылдық округі – 45 452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 – 70 453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ауылдық округі – 48 754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ауылдық округі – 70 518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ауылдық округі – 83 788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Шиқылдақ ауылы – 60 688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Әлкей Марғұлан атындағы ауыл – 31 971 мың теңге.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2027 жылға арналған Екібастұз қалалық бюджетінде қалалық бюджеттен ауылдардың, поселкелердің және ауылдық округтердің бюджеттіне берілетін субвенциялардың көлемдері жалпы сомасы 620 025 мың теңгеге қарастырылсын, соның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поселкеcі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поселкеcі – 135 192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 – 66 430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 ауылдық округі – 46 497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 – 71 783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ауылдық округі – 48 721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ауылдық округі – 71 724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ауылдық округі – 85 946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Шиқылдақ ауылы – 61 740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Әлкей Марғұлан атындағы ауыл – 31 992 мың теңге.</w:t>
      </w:r>
    </w:p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Екібастұз қалалық бюджетінде ауылдардың, поселкелердің және ауылдық округтердің бюджеттіне берілетін жоғары тұрған бюджеттен ағымдағы нысаналы трансферттер келесі өлшемдерде қарастырылды: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285 107 мың теңге – Шідерті поселкесінде орталық саябақты абаттандыруға;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169 887 мың теңге – Ақкөл ауылдық округі Ақкөл ауылының төрт жолына күрделі жөндеуге;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118 392 мың теңге – Екібастұз ауылдық округі Төртүй ауылында ауылішілік жолдарды орташа жөндеуге;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105 737 мың теңге – Қоянды ауылдық округі Қоянды ауылында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923 905 мың теңге – Төрт-Құдық ауылдық округінде, Теміржол ауылдық округі Құдайкөл ауылының, Қоянды ауылдық округінде автомобиль жолдарына күрделі, орташа және ағымдағы жөндеу жүргізуге;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33 618 мың тенге – Қоянды ауылдық округі Құрылысшы ауылында, Сарықамыс ауылдық округінде балалар ойын алаңын орналастыруға;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7 550 мың теңге – Ақкөл ауылдық округі Ақкөл ауылындағы асханасын ағымдағы жөндеуге;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9 143 мың теңге – Шідерті поселкесінде АП-162/10 нысанының күзет қызметіне;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7 608 мың тенге – Шідерті поселкесінің елді мекеніңде санитариясын қамтамасыз етуге;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34 141 мың тенге –Қоянды ауылдық округі және Құрылысшы ауылында, Ақкөл ауылдық округі, Бәйет ауылдық округі елдi мекендердегі көшелердi жарықтандыруға;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1 575 мың тенге – Шідерті поселкесінде АП-162/10 ғимараты кешеніне бағалауды жүргізуге;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48 580 мың тенге – Ақкөл ауылдық округі, Теміржол ауылдық округі, Қоянды ауылдық округі елдi мекендерін абаттандыруға;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16 408 мың тенге – Ақкөл ауылдық округі, Бәйет ауылдық округі, Қоянды ауылдық округі және академик Әлкей Марғұлан атындағы ауылының автомобиль жолдарының жұмыс iстеуiн қамтамасыз етуге;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19 500 мың тенге – Бәйет ауылдық округі, Ақкөл ауылдық округі елді мекендерін сумен жабдықтауды қамтамасыз етуге;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7 061 мың тенге – Шиқылдақ ауылы, Екібастұз ауылдық округі, Бәйет ауылдық округі әкімінің қызметін қамтамасыз етуге;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11 200 мың тенге – Солнечный поселкесінің және Шідерті поселкесінің мәдениет үйінің қызметін қамтамасыз етуге;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2 000 мың тенге – Екібастұз ауылдық округіне эхолот сатып алуға;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3 956 мың тенге – мемлекеттік қызметкерлердің еңбек ақысына қосымша.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Екібастұз қалалық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295/38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Ауылдардың, поселкелердің және ауылдық округтердің бюджеттеріне нысаналы трансферттердің көрсетілген сомасын үлестіру қала әкімдігінің қаулысы негізінде анықталады.</w:t>
      </w:r>
    </w:p>
    <w:bookmarkEnd w:id="34"/>
    <w:bookmarkStart w:name="z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Екібастұз қаласының жергілікті атқарушы органының 2025 жылға арналған резерві 331 255 мың теңге сомада бекітілсін.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Павлодар облысы Екібастұз қалалық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295/38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 жылға арналған Екібастұз қалалық бюджетінде жоғары тұрған бюджеттерден бөлінген нысаналы трансферттер 4-қосымшаға сәйкес ескерілсін.</w:t>
      </w:r>
    </w:p>
    <w:bookmarkStart w:name="z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36"/>
    <w:bookmarkStart w:name="z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2025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 төрагасы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Екібастұз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Екібастұз қалалық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295/38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</w:t>
            </w:r>
          </w:p>
          <w:bookmarkEnd w:id="38"/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 сатып алуды өткізуден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Екібастұз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34 762 549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-3 463 325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Екібастұз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35 689 838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18 029 037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бөлінген,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Екібастұз қалалық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295/38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 трансферттердің мақсаты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22 817 494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14 981 830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әлеуметтік тапсырысты орналастыру (жартылай стационар жағдайында)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тұлғалардың құқықтарын қамтамасыз етуге және өмір сүру сапасын жақсарту,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тұлғаларды міндетті гигиеналық құралдармен қамтамасыз ету нормаларын ұлғайту, Spina bifida диагнозымен мүгедектігі бар балаларды бір реттік қолданылатын катетерлермен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ымдау тілі маманының қызметін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тұлғаларды қосалқы (компенсаторлық) құралдармен және арнайы қозғалыс құралдарымен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санаторий-курорттық емдеумен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протез-ортопедиялық құралдар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көмекшінің қызметін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балалардың тегін қалалық қоғамдық көлікте жол жүруін өтеу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елді мекендердің көшелерін күрделі және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 (көлiк инфрақұрылымы)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қалалық, қала маңындағы қатынастар бойынша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10 271 551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жабдықтауды және жарықтандыру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 және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немесе жайластыру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3 780 751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1 139 353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тұлғалардың құқықтарын қамтамасыз етуге және өмір сүру сапасын жақсарту,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санаторий-курорттық емдеумен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мүгедектігі бар тұлғаларды міндетті гигиеналық құралдармен қамтамасыз ету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үйін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мәдениет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әлеуметтік қорғау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мемлекеттік органдар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орталықтарындағы медицина қызметкерлерінің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3 162 998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