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aa55" w14:textId="36ba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 қайта атау туралы</w:t>
      </w:r>
    </w:p>
    <w:p>
      <w:pPr>
        <w:spacing w:after="0"/>
        <w:ind w:left="0"/>
        <w:jc w:val="both"/>
      </w:pPr>
      <w:r>
        <w:rPr>
          <w:rFonts w:ascii="Times New Roman"/>
          <w:b w:val="false"/>
          <w:i w:val="false"/>
          <w:color w:val="000000"/>
          <w:sz w:val="28"/>
        </w:rPr>
        <w:t>Павлодар облысы Павлодар қаласы әкімдігінің 2024 жылғы 12 ақпандағы № 162/1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37-бабы</w:t>
      </w:r>
      <w:r>
        <w:rPr>
          <w:rFonts w:ascii="Times New Roman"/>
          <w:b w:val="false"/>
          <w:i w:val="false"/>
          <w:color w:val="000000"/>
          <w:sz w:val="28"/>
        </w:rPr>
        <w:t xml:space="preserve"> 8-тармағына,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кейбір әкімшілік-аумақтық бірліктерін қайта атау туралы" Павлодар облысы әкімдігінің 2023 жылғы 28 желтоқсандағы № 4 бірлескен қаулысы және Павлодар облыстық мәслихатының 2023 жылғы 28 желтоқсандағы № 105/8 </w:t>
      </w:r>
      <w:r>
        <w:rPr>
          <w:rFonts w:ascii="Times New Roman"/>
          <w:b w:val="false"/>
          <w:i w:val="false"/>
          <w:color w:val="000000"/>
          <w:sz w:val="28"/>
        </w:rPr>
        <w:t>шешімі</w:t>
      </w:r>
      <w:r>
        <w:rPr>
          <w:rFonts w:ascii="Times New Roman"/>
          <w:b w:val="false"/>
          <w:i w:val="false"/>
          <w:color w:val="000000"/>
          <w:sz w:val="28"/>
        </w:rPr>
        <w:t xml:space="preserve"> негізінде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"Ленин кенті әкімінің аппараты" мемлекеттік мекемесі (бұдан әрі-ММ) "Атамекен кенті әкімінің аппараты" ММ болып қайта аталсын.</w:t>
      </w:r>
    </w:p>
    <w:bookmarkEnd w:id="1"/>
    <w:bookmarkStart w:name="z3" w:id="2"/>
    <w:p>
      <w:pPr>
        <w:spacing w:after="0"/>
        <w:ind w:left="0"/>
        <w:jc w:val="both"/>
      </w:pPr>
      <w:r>
        <w:rPr>
          <w:rFonts w:ascii="Times New Roman"/>
          <w:b w:val="false"/>
          <w:i w:val="false"/>
          <w:color w:val="000000"/>
          <w:sz w:val="28"/>
        </w:rPr>
        <w:t xml:space="preserve">
      2. "Атамекен кенті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Павлодар қаласы әкімдігінің 2022 жылғы 19 сәуірдегі "Ленин кенті әкімінің аппараты" мемлекеттік мекемесі туралы Ережені бекіту туралы" № 551/2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xml:space="preserve">
      4. "Ленин кенті әкімінің аппараты" мемлекеттік мекемесі қолданыстағы заңнамаға сәйкес, осы қаулыдан туындайтын қажетті шараларды қабылдасын.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қала әкімі аппаратының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2024 жылғы "___"______</w:t>
            </w:r>
            <w:r>
              <w:br/>
            </w:r>
            <w:r>
              <w:rPr>
                <w:rFonts w:ascii="Times New Roman"/>
                <w:b w:val="false"/>
                <w:i w:val="false"/>
                <w:color w:val="000000"/>
                <w:sz w:val="20"/>
              </w:rPr>
              <w:t>№ ______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"Атамекен кенті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1. "Атамекен кенті әкімінің аппараты" (бұдан әрі - әкім аппараты) мемлекеттік мекемесі Атамекен кенті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
    <w:bookmarkStart w:name="z11" w:id="9"/>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9"/>
    <w:bookmarkStart w:name="z12" w:id="10"/>
    <w:p>
      <w:pPr>
        <w:spacing w:after="0"/>
        <w:ind w:left="0"/>
        <w:jc w:val="both"/>
      </w:pPr>
      <w:r>
        <w:rPr>
          <w:rFonts w:ascii="Times New Roman"/>
          <w:b w:val="false"/>
          <w:i w:val="false"/>
          <w:color w:val="000000"/>
          <w:sz w:val="28"/>
        </w:rPr>
        <w:t>
      3. Мемлекет Павлодар облысы Павлодар қаласы әкімдігі атынан "Атамекен кенті әкімінің аппараты" мемлекеттік мекемесінің құрылтайшысы болып табылады.</w:t>
      </w:r>
    </w:p>
    <w:bookmarkEnd w:id="10"/>
    <w:bookmarkStart w:name="z13" w:id="11"/>
    <w:p>
      <w:pPr>
        <w:spacing w:after="0"/>
        <w:ind w:left="0"/>
        <w:jc w:val="both"/>
      </w:pPr>
      <w:r>
        <w:rPr>
          <w:rFonts w:ascii="Times New Roman"/>
          <w:b w:val="false"/>
          <w:i w:val="false"/>
          <w:color w:val="000000"/>
          <w:sz w:val="28"/>
        </w:rPr>
        <w:t>
      4. Әкім аппараты мемлекеттік мекеменің ұйымдық-құқықтық нысанындағы заңды тұлға болып табылады, Қазақстан Республикасының заңнамасына сәйкес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Әкім аппараты өз атынан азаматтық-құқықтық қатынастарға түседі.</w:t>
      </w:r>
    </w:p>
    <w:bookmarkEnd w:id="12"/>
    <w:bookmarkStart w:name="z15" w:id="13"/>
    <w:p>
      <w:pPr>
        <w:spacing w:after="0"/>
        <w:ind w:left="0"/>
        <w:jc w:val="both"/>
      </w:pPr>
      <w:r>
        <w:rPr>
          <w:rFonts w:ascii="Times New Roman"/>
          <w:b w:val="false"/>
          <w:i w:val="false"/>
          <w:color w:val="000000"/>
          <w:sz w:val="28"/>
        </w:rPr>
        <w:t>
      6. Әкім аппараты егер Қазақстан Республикасының заңнамасына сәйкес оған уәкілеттілік берілген болса, заңнамаға сәйкес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xml:space="preserve">
      7. Әкімаппараты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4"/>
    <w:bookmarkStart w:name="z17" w:id="15"/>
    <w:p>
      <w:pPr>
        <w:spacing w:after="0"/>
        <w:ind w:left="0"/>
        <w:jc w:val="both"/>
      </w:pPr>
      <w:r>
        <w:rPr>
          <w:rFonts w:ascii="Times New Roman"/>
          <w:b w:val="false"/>
          <w:i w:val="false"/>
          <w:color w:val="000000"/>
          <w:sz w:val="28"/>
        </w:rPr>
        <w:t>
      8. Әкім аппаратының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xml:space="preserve">
      9. Әкім аппаратының мемлекеттік тілдегі толық атауы "Атамекен кенті әкімінің аппараты" мемлекеттік мекемесі; </w:t>
      </w:r>
    </w:p>
    <w:bookmarkEnd w:id="16"/>
    <w:p>
      <w:pPr>
        <w:spacing w:after="0"/>
        <w:ind w:left="0"/>
        <w:jc w:val="both"/>
      </w:pPr>
      <w:r>
        <w:rPr>
          <w:rFonts w:ascii="Times New Roman"/>
          <w:b w:val="false"/>
          <w:i w:val="false"/>
          <w:color w:val="000000"/>
          <w:sz w:val="28"/>
        </w:rPr>
        <w:t>
      орыс тілінде: Государственное учреждение "Аппарат акима поселка Атамекен".</w:t>
      </w:r>
    </w:p>
    <w:p>
      <w:pPr>
        <w:spacing w:after="0"/>
        <w:ind w:left="0"/>
        <w:jc w:val="both"/>
      </w:pPr>
      <w:r>
        <w:rPr>
          <w:rFonts w:ascii="Times New Roman"/>
          <w:b w:val="false"/>
          <w:i w:val="false"/>
          <w:color w:val="000000"/>
          <w:sz w:val="28"/>
        </w:rPr>
        <w:t>
      Әкім аппаратының орналасқан жері: Қазақстан Республикасы, 140015, Павлодар облысы, Павлодар қаласы, Атамекен кенті, Ахмет Байтұрсынұлы көшесі, 3А-құрылыс.</w:t>
      </w:r>
    </w:p>
    <w:p>
      <w:pPr>
        <w:spacing w:after="0"/>
        <w:ind w:left="0"/>
        <w:jc w:val="both"/>
      </w:pPr>
      <w:r>
        <w:rPr>
          <w:rFonts w:ascii="Times New Roman"/>
          <w:b w:val="false"/>
          <w:i w:val="false"/>
          <w:color w:val="000000"/>
          <w:sz w:val="28"/>
        </w:rPr>
        <w:t>
      "Атамекен кенті әкімінің аппараты"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xml:space="preserve">
      10. Әкім аппаратының қызметін қаржыландыру Қазақстан Республикасының заңнамасына сәйкес жергілікті бюджеттен жүзеге асырылады. </w:t>
      </w:r>
    </w:p>
    <w:bookmarkEnd w:id="17"/>
    <w:bookmarkStart w:name="z20" w:id="18"/>
    <w:p>
      <w:pPr>
        <w:spacing w:after="0"/>
        <w:ind w:left="0"/>
        <w:jc w:val="both"/>
      </w:pPr>
      <w:r>
        <w:rPr>
          <w:rFonts w:ascii="Times New Roman"/>
          <w:b w:val="false"/>
          <w:i w:val="false"/>
          <w:color w:val="000000"/>
          <w:sz w:val="28"/>
        </w:rPr>
        <w:t xml:space="preserve">
      11. Әкім аппаратынакәсіпкерлік субъектілерімен әкім аппаратының құзыреті болып табылатын міндеттерді орындау тұрғысында шарттық қатынастарға түсуге тыйым салынады. </w:t>
      </w:r>
    </w:p>
    <w:bookmarkEnd w:id="18"/>
    <w:p>
      <w:pPr>
        <w:spacing w:after="0"/>
        <w:ind w:left="0"/>
        <w:jc w:val="both"/>
      </w:pPr>
      <w:r>
        <w:rPr>
          <w:rFonts w:ascii="Times New Roman"/>
          <w:b w:val="false"/>
          <w:i w:val="false"/>
          <w:color w:val="000000"/>
          <w:sz w:val="28"/>
        </w:rPr>
        <w:t>
      Егер әкім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Қазақстан Республикасының заңнамасымен басқасы белгіленбеген жағдайда.</w:t>
      </w:r>
    </w:p>
    <w:bookmarkStart w:name="z21" w:id="19"/>
    <w:p>
      <w:pPr>
        <w:spacing w:after="0"/>
        <w:ind w:left="0"/>
        <w:jc w:val="left"/>
      </w:pPr>
      <w:r>
        <w:rPr>
          <w:rFonts w:ascii="Times New Roman"/>
          <w:b/>
          <w:i w:val="false"/>
          <w:color w:val="000000"/>
        </w:rPr>
        <w:t xml:space="preserve"> 2 тарау. Кент әкімі аппаратының міндеттері мен өкілеттігі</w:t>
      </w:r>
    </w:p>
    <w:bookmarkEnd w:id="19"/>
    <w:bookmarkStart w:name="z22" w:id="20"/>
    <w:p>
      <w:pPr>
        <w:spacing w:after="0"/>
        <w:ind w:left="0"/>
        <w:jc w:val="both"/>
      </w:pPr>
      <w:r>
        <w:rPr>
          <w:rFonts w:ascii="Times New Roman"/>
          <w:b w:val="false"/>
          <w:i w:val="false"/>
          <w:color w:val="000000"/>
          <w:sz w:val="28"/>
        </w:rPr>
        <w:t>
      12. Міндеттері:</w:t>
      </w:r>
    </w:p>
    <w:bookmarkEnd w:id="20"/>
    <w:p>
      <w:pPr>
        <w:spacing w:after="0"/>
        <w:ind w:left="0"/>
        <w:jc w:val="both"/>
      </w:pPr>
      <w:r>
        <w:rPr>
          <w:rFonts w:ascii="Times New Roman"/>
          <w:b w:val="false"/>
          <w:i w:val="false"/>
          <w:color w:val="000000"/>
          <w:sz w:val="28"/>
        </w:rPr>
        <w:t>
      әкім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бойынша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Өкілеттілігі: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тұрғын үй қорын түгендеу;</w:t>
      </w:r>
    </w:p>
    <w:p>
      <w:pPr>
        <w:spacing w:after="0"/>
        <w:ind w:left="0"/>
        <w:jc w:val="both"/>
      </w:pPr>
      <w:r>
        <w:rPr>
          <w:rFonts w:ascii="Times New Roman"/>
          <w:b w:val="false"/>
          <w:i w:val="false"/>
          <w:color w:val="000000"/>
          <w:sz w:val="28"/>
        </w:rPr>
        <w:t>
      Павлодар қаласы әкімінің және жергілікті қоғамдастық жиналысының келісімімен ауылдағы апаттық жағдайдағы үйлерді құлатуды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 шеңберінде ауыл түрғындарына шағын несие беруде көмек көрсетеді;</w:t>
      </w:r>
    </w:p>
    <w:p>
      <w:pPr>
        <w:spacing w:after="0"/>
        <w:ind w:left="0"/>
        <w:jc w:val="both"/>
      </w:pPr>
      <w:r>
        <w:rPr>
          <w:rFonts w:ascii="Times New Roman"/>
          <w:b w:val="false"/>
          <w:i w:val="false"/>
          <w:color w:val="000000"/>
          <w:sz w:val="28"/>
        </w:rPr>
        <w:t>
      қолданыстағы заңнамамен көзделген басқа да өкілеттілікті іске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қолданыстағы заңнамаға сәйкес халыққа мемлекеттік қызметтерді сапалы түрде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басқа орталық атқарушылық органдардың, облыс, аудан (облыс маңызындағы қала) әкімі мен әкімдіктің, ауыл округінің, кент, ауыл, аудан маңызындағы қала әкімінің</w:t>
      </w:r>
    </w:p>
    <w:p>
      <w:pPr>
        <w:spacing w:after="0"/>
        <w:ind w:left="0"/>
        <w:jc w:val="both"/>
      </w:pPr>
      <w:r>
        <w:rPr>
          <w:rFonts w:ascii="Times New Roman"/>
          <w:b w:val="false"/>
          <w:i w:val="false"/>
          <w:color w:val="000000"/>
          <w:sz w:val="28"/>
        </w:rPr>
        <w:t>
      актілері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заңнамамен көзделген басқа да міндеттерді іске асыру. </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жергілікті қоғамдастық жиынын, кент,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жергілікті қоғамдастықтың жиналысына және Павлодар қаласының мәслихатына кент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қайта құру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арыздарын, шағымдарын қарастырады,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бюджетке төленетін салықтар мен басқа да міндетті төлемдерді жинауға жәрдемдеседі;</w:t>
      </w:r>
    </w:p>
    <w:p>
      <w:pPr>
        <w:spacing w:after="0"/>
        <w:ind w:left="0"/>
        <w:jc w:val="both"/>
      </w:pPr>
      <w:r>
        <w:rPr>
          <w:rFonts w:ascii="Times New Roman"/>
          <w:b w:val="false"/>
          <w:i w:val="false"/>
          <w:color w:val="000000"/>
          <w:sz w:val="28"/>
        </w:rPr>
        <w:t>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атқарушы органдардың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кенттің мемлекеттік тұрғын үй қорының сақталуын, сондай-ақ кентте автомобиль жолдарының құрылысын,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шаруа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жалғызілікті қарттарға және еңбекке жарамсыз азаматтарға үйінде қызмет көрсетуді ұйымдастыру жөнінде ұсыныстар енгізеді;</w:t>
      </w:r>
    </w:p>
    <w:p>
      <w:pPr>
        <w:spacing w:after="0"/>
        <w:ind w:left="0"/>
        <w:jc w:val="both"/>
      </w:pPr>
      <w:r>
        <w:rPr>
          <w:rFonts w:ascii="Times New Roman"/>
          <w:b w:val="false"/>
          <w:i w:val="false"/>
          <w:color w:val="000000"/>
          <w:sz w:val="28"/>
        </w:rPr>
        <w:t>
      мүгедектігі бар адамдарға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 - түзеу инспекциясының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жұмыспен қамту органдары жоқ жерлерде Қазақстан Республикасының заңнамасында белгіленген тәртіппен жұмыссыздарды белгілейді;</w:t>
      </w:r>
    </w:p>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p>
      <w:pPr>
        <w:spacing w:after="0"/>
        <w:ind w:left="0"/>
        <w:jc w:val="both"/>
      </w:pPr>
      <w:r>
        <w:rPr>
          <w:rFonts w:ascii="Times New Roman"/>
          <w:b w:val="false"/>
          <w:i w:val="false"/>
          <w:color w:val="000000"/>
          <w:sz w:val="28"/>
        </w:rPr>
        <w:t>
      қылмыстық - түзеу қызметі саласындағы уәкілетті орган айқындайтын тәртіппен осы жаза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қылмыстық - түзеу жүйесінің мекемесінде жазасын өтеп жатқан сотталғандарды жұмыспен қамтуға, оның ішінде:</w:t>
      </w:r>
    </w:p>
    <w:p>
      <w:pPr>
        <w:spacing w:after="0"/>
        <w:ind w:left="0"/>
        <w:jc w:val="both"/>
      </w:pPr>
      <w:r>
        <w:rPr>
          <w:rFonts w:ascii="Times New Roman"/>
          <w:b w:val="false"/>
          <w:i w:val="false"/>
          <w:color w:val="000000"/>
          <w:sz w:val="28"/>
        </w:rPr>
        <w:t>
      қылмыстық - түзеу жүйесінің кәсіпорындары мен мекемелері өндіретін, орындайтын және көрсететін тауарларға, жұмыстар мен қызметтерге тапсырыстарды орналастыру;</w:t>
      </w:r>
    </w:p>
    <w:p>
      <w:pPr>
        <w:spacing w:after="0"/>
        <w:ind w:left="0"/>
        <w:jc w:val="both"/>
      </w:pPr>
      <w:r>
        <w:rPr>
          <w:rFonts w:ascii="Times New Roman"/>
          <w:b w:val="false"/>
          <w:i w:val="false"/>
          <w:color w:val="000000"/>
          <w:sz w:val="28"/>
        </w:rPr>
        <w:t>
      сотталғандардың еңбегін пайдаланатын қылмыстық - түзеу жүйесі мекемелерінің аумағында кәсіпкерлік субъектілерін ашуға, кеңейтуге және жаңғыртуға тарту;</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қоғамдық автокөлік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республикалық маңызы бар қалада, астанада, облыстық маңызы бар қалаларда орналасқан мәдениет мекемелерін қоспағанда, мектепке дейінгі оқыту және тәрбиелеу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мектепке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тірек мектептердің (ресурстық орталықтардың) жұмыс істеуін қамтамасыз етеді;</w:t>
      </w:r>
    </w:p>
    <w:p>
      <w:pPr>
        <w:spacing w:after="0"/>
        <w:ind w:left="0"/>
        <w:jc w:val="both"/>
      </w:pPr>
      <w:r>
        <w:rPr>
          <w:rFonts w:ascii="Times New Roman"/>
          <w:b w:val="false"/>
          <w:i w:val="false"/>
          <w:color w:val="000000"/>
          <w:sz w:val="28"/>
        </w:rPr>
        <w:t>
      білім алушыларды таяудағы мектепке дейін және кері тегін жеткізуге жәрдемдеседі;</w:t>
      </w:r>
    </w:p>
    <w:p>
      <w:pPr>
        <w:spacing w:after="0"/>
        <w:ind w:left="0"/>
        <w:jc w:val="both"/>
      </w:pPr>
      <w:r>
        <w:rPr>
          <w:rFonts w:ascii="Times New Roman"/>
          <w:b w:val="false"/>
          <w:i w:val="false"/>
          <w:color w:val="000000"/>
          <w:sz w:val="28"/>
        </w:rPr>
        <w:t>
      жергілікті өзін-өзі басқару органдарыменөзара іс-қимыл жасайды;</w:t>
      </w:r>
    </w:p>
    <w:p>
      <w:pPr>
        <w:spacing w:after="0"/>
        <w:ind w:left="0"/>
        <w:jc w:val="both"/>
      </w:pPr>
      <w:r>
        <w:rPr>
          <w:rFonts w:ascii="Times New Roman"/>
          <w:b w:val="false"/>
          <w:i w:val="false"/>
          <w:color w:val="000000"/>
          <w:sz w:val="28"/>
        </w:rPr>
        <w:t>
      статистикалық және шаруашылық есебін жүзеге асырады;</w:t>
      </w:r>
    </w:p>
    <w:p>
      <w:pPr>
        <w:spacing w:after="0"/>
        <w:ind w:left="0"/>
        <w:jc w:val="both"/>
      </w:pPr>
      <w:r>
        <w:rPr>
          <w:rFonts w:ascii="Times New Roman"/>
          <w:b w:val="false"/>
          <w:i w:val="false"/>
          <w:color w:val="000000"/>
          <w:sz w:val="28"/>
        </w:rPr>
        <w:t>
      жергілікті бюджетті бекіту кезінде қала мәслихаты сессияларының жұмысына қатысады;</w:t>
      </w:r>
    </w:p>
    <w:p>
      <w:pPr>
        <w:spacing w:after="0"/>
        <w:ind w:left="0"/>
        <w:jc w:val="both"/>
      </w:pPr>
      <w:r>
        <w:rPr>
          <w:rFonts w:ascii="Times New Roman"/>
          <w:b w:val="false"/>
          <w:i w:val="false"/>
          <w:color w:val="000000"/>
          <w:sz w:val="28"/>
        </w:rPr>
        <w:t>
      өз құзыреті шегінде кентті сумен жабдықтауды және су пайдалану мәселелерін реттеуді ұйымдастырады;</w:t>
      </w:r>
    </w:p>
    <w:p>
      <w:pPr>
        <w:spacing w:after="0"/>
        <w:ind w:left="0"/>
        <w:jc w:val="both"/>
      </w:pPr>
      <w:r>
        <w:rPr>
          <w:rFonts w:ascii="Times New Roman"/>
          <w:b w:val="false"/>
          <w:i w:val="false"/>
          <w:color w:val="000000"/>
          <w:sz w:val="28"/>
        </w:rPr>
        <w:t>
      кентті абаттандыру, жарықтандыру, көгалдандыру және санитарлық тазалау бойынша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мал жаю үшін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малқорымдарының (биотермиялық шұңқырлардың), пестицидтердi, улы химикаттарды және олардың ыдыстарын арнайы сақтау орындарының(көмінділердің) жұмыс iстеуiне жәрдемдеседі;</w:t>
      </w:r>
    </w:p>
    <w:p>
      <w:pPr>
        <w:spacing w:after="0"/>
        <w:ind w:left="0"/>
        <w:jc w:val="both"/>
      </w:pPr>
      <w:r>
        <w:rPr>
          <w:rFonts w:ascii="Times New Roman"/>
          <w:b w:val="false"/>
          <w:i w:val="false"/>
          <w:color w:val="000000"/>
          <w:sz w:val="28"/>
        </w:rPr>
        <w:t>
      агроөнеркәсiптiк кешен мен ауылдық аумақтар саласында жедел ақпарат жинауды жүзеге асырады және оны аудандардың (облыстық маңызы бар қаланың) жергiлiктi атқарушы органдарына (әкімдіктеріне) береді;</w:t>
      </w:r>
    </w:p>
    <w:p>
      <w:pPr>
        <w:spacing w:after="0"/>
        <w:ind w:left="0"/>
        <w:jc w:val="both"/>
      </w:pPr>
      <w:r>
        <w:rPr>
          <w:rFonts w:ascii="Times New Roman"/>
          <w:b w:val="false"/>
          <w:i w:val="false"/>
          <w:color w:val="000000"/>
          <w:sz w:val="28"/>
        </w:rPr>
        <w:t>
      ауыл шаруашылығы санағын жүргiзуге қатысады;</w:t>
      </w:r>
    </w:p>
    <w:p>
      <w:pPr>
        <w:spacing w:after="0"/>
        <w:ind w:left="0"/>
        <w:jc w:val="both"/>
      </w:pPr>
      <w:r>
        <w:rPr>
          <w:rFonts w:ascii="Times New Roman"/>
          <w:b w:val="false"/>
          <w:i w:val="false"/>
          <w:color w:val="000000"/>
          <w:sz w:val="28"/>
        </w:rPr>
        <w:t>
      "Агроөнеркәсіп кешеніндегі үздік кәсіп иесі" конкурсын өткізеді;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іске асыруды қамтамасыз етеді және жергілікті өзін-өзі басқару органына (жергілікті қоғамдастық жиынына) оның іске асырылу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бойынша іс-шаралар өткізу туралы түсіндіру жұмыстарын жүзеге асырады;</w:t>
      </w:r>
    </w:p>
    <w:p>
      <w:pPr>
        <w:spacing w:after="0"/>
        <w:ind w:left="0"/>
        <w:jc w:val="both"/>
      </w:pPr>
      <w:r>
        <w:rPr>
          <w:rFonts w:ascii="Times New Roman"/>
          <w:b w:val="false"/>
          <w:i w:val="false"/>
          <w:color w:val="000000"/>
          <w:sz w:val="28"/>
        </w:rPr>
        <w:t>
      жергілікті өзін-өзі басқару органдарымен бірлесіп жайылымдардың жалпы алаңына шекті жол берілетін жүктеме нормаларының сақталуын қамтамасыз етеді;</w:t>
      </w:r>
    </w:p>
    <w:p>
      <w:pPr>
        <w:spacing w:after="0"/>
        <w:ind w:left="0"/>
        <w:jc w:val="both"/>
      </w:pPr>
      <w:r>
        <w:rPr>
          <w:rFonts w:ascii="Times New Roman"/>
          <w:b w:val="false"/>
          <w:i w:val="false"/>
          <w:color w:val="000000"/>
          <w:sz w:val="28"/>
        </w:rPr>
        <w:t>
      өзінің интернет-ресурстарында Жайылымдарды басқару және оларды пайдалану жөніндегі жоспарды орналастырады;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облыстың жергілікті атқарушы органына тапталған және тозған жайылымдар туралы хабарлайды;</w:t>
      </w:r>
    </w:p>
    <w:p>
      <w:pPr>
        <w:spacing w:after="0"/>
        <w:ind w:left="0"/>
        <w:jc w:val="both"/>
      </w:pPr>
      <w:r>
        <w:rPr>
          <w:rFonts w:ascii="Times New Roman"/>
          <w:b w:val="false"/>
          <w:i w:val="false"/>
          <w:color w:val="000000"/>
          <w:sz w:val="28"/>
        </w:rPr>
        <w:t>
      Қазақстан Республикасының қолданыстағы заңнамасымен көзделген жағдайларды қоспағанда, жер телімдерін жеке меншiкке және жер пайдалануға береді;</w:t>
      </w:r>
    </w:p>
    <w:p>
      <w:pPr>
        <w:spacing w:after="0"/>
        <w:ind w:left="0"/>
        <w:jc w:val="both"/>
      </w:pPr>
      <w:r>
        <w:rPr>
          <w:rFonts w:ascii="Times New Roman"/>
          <w:b w:val="false"/>
          <w:i w:val="false"/>
          <w:color w:val="000000"/>
          <w:sz w:val="28"/>
        </w:rPr>
        <w:t>
      қауымдық сервитуттарды белгілейді;</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аудандық (қалалық) әкiмдiкке ұсыныстар енгізеді;</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телімдері мәжбүрлеп алып қойылған тұлғалар туралы ақпарат береді;</w:t>
      </w:r>
    </w:p>
    <w:p>
      <w:pPr>
        <w:spacing w:after="0"/>
        <w:ind w:left="0"/>
        <w:jc w:val="both"/>
      </w:pPr>
      <w:r>
        <w:rPr>
          <w:rFonts w:ascii="Times New Roman"/>
          <w:b w:val="false"/>
          <w:i w:val="false"/>
          <w:color w:val="000000"/>
          <w:sz w:val="28"/>
        </w:rPr>
        <w:t>
      аудандық өкiлетті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тиiстi елдi мекен халқының пiкiрiн ескере отырып, аудандық өкiлдi және атқарушы органдарға кенттерге, ауылдарға, ауылдық округтерге ат қою және олардың атын өзгерту туралы ұсыныстар енгiзедi;</w:t>
      </w:r>
    </w:p>
    <w:p>
      <w:pPr>
        <w:spacing w:after="0"/>
        <w:ind w:left="0"/>
        <w:jc w:val="both"/>
      </w:pPr>
      <w:r>
        <w:rPr>
          <w:rFonts w:ascii="Times New Roman"/>
          <w:b w:val="false"/>
          <w:i w:val="false"/>
          <w:color w:val="000000"/>
          <w:sz w:val="28"/>
        </w:rPr>
        <w:t>
      тиiстi аумақ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w:t>
      </w:r>
    </w:p>
    <w:p>
      <w:pPr>
        <w:spacing w:after="0"/>
        <w:ind w:left="0"/>
        <w:jc w:val="both"/>
      </w:pPr>
      <w:r>
        <w:rPr>
          <w:rFonts w:ascii="Times New Roman"/>
          <w:b w:val="false"/>
          <w:i w:val="false"/>
          <w:color w:val="000000"/>
          <w:sz w:val="28"/>
        </w:rPr>
        <w:t>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аудандық өкiлдi және атқарушы органдарға кенттердiң, ауылдардың, ауылдық округтердiң шекараларын белгiлеу және өзгерту туралы ұсыныстар енгiзедi;</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электрондық нысанда көрсетілетін мемлекеттік қызметтердің сапасына бағалау жүргізу үшін ақпарат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3" w:id="21"/>
    <w:p>
      <w:pPr>
        <w:spacing w:after="0"/>
        <w:ind w:left="0"/>
        <w:jc w:val="left"/>
      </w:pPr>
      <w:r>
        <w:rPr>
          <w:rFonts w:ascii="Times New Roman"/>
          <w:b/>
          <w:i w:val="false"/>
          <w:color w:val="000000"/>
        </w:rPr>
        <w:t xml:space="preserve"> 3 тарау. Кент әкімі аппараты әкімінің өкілеттігі, мәртебесі</w:t>
      </w:r>
    </w:p>
    <w:bookmarkEnd w:id="21"/>
    <w:bookmarkStart w:name="z24" w:id="22"/>
    <w:p>
      <w:pPr>
        <w:spacing w:after="0"/>
        <w:ind w:left="0"/>
        <w:jc w:val="both"/>
      </w:pPr>
      <w:r>
        <w:rPr>
          <w:rFonts w:ascii="Times New Roman"/>
          <w:b w:val="false"/>
          <w:i w:val="false"/>
          <w:color w:val="000000"/>
          <w:sz w:val="28"/>
        </w:rPr>
        <w:t>
      13. Әкім аппаратына басшылықты "Атамекен кенті әкімінің аппараты" мемлекеттік мекемесіне жүктелген мiндеттердiң орындалуына және оның өкілеттігін жүзеге асыруға дербес жауапты болатын әкім жүзеге асырады.</w:t>
      </w:r>
    </w:p>
    <w:bookmarkEnd w:id="22"/>
    <w:bookmarkStart w:name="z25" w:id="23"/>
    <w:p>
      <w:pPr>
        <w:spacing w:after="0"/>
        <w:ind w:left="0"/>
        <w:jc w:val="both"/>
      </w:pPr>
      <w:r>
        <w:rPr>
          <w:rFonts w:ascii="Times New Roman"/>
          <w:b w:val="false"/>
          <w:i w:val="false"/>
          <w:color w:val="000000"/>
          <w:sz w:val="28"/>
        </w:rPr>
        <w:t>
      14. Қазақстан Республикасының заңнамасына сәйкес әкім әкімнің орынбасарына ие.</w:t>
      </w:r>
    </w:p>
    <w:bookmarkEnd w:id="23"/>
    <w:bookmarkStart w:name="z26" w:id="24"/>
    <w:p>
      <w:pPr>
        <w:spacing w:after="0"/>
        <w:ind w:left="0"/>
        <w:jc w:val="both"/>
      </w:pPr>
      <w:r>
        <w:rPr>
          <w:rFonts w:ascii="Times New Roman"/>
          <w:b w:val="false"/>
          <w:i w:val="false"/>
          <w:color w:val="000000"/>
          <w:sz w:val="28"/>
        </w:rPr>
        <w:t>
      15. Әкімнің өкілеттігі:</w:t>
      </w:r>
    </w:p>
    <w:bookmarkEnd w:id="24"/>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іске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қарастырады,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xml:space="preserve">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тұрғын үй қорын түгендеуді жүргізеді;</w:t>
      </w:r>
    </w:p>
    <w:p>
      <w:pPr>
        <w:spacing w:after="0"/>
        <w:ind w:left="0"/>
        <w:jc w:val="both"/>
      </w:pPr>
      <w:r>
        <w:rPr>
          <w:rFonts w:ascii="Times New Roman"/>
          <w:b w:val="false"/>
          <w:i w:val="false"/>
          <w:color w:val="000000"/>
          <w:sz w:val="28"/>
        </w:rPr>
        <w:t>
      Павлодар қаласы әкімімен және жергілікті қоғамдастық жиналысымен келісу бойынша кенттiң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Әкім Қазақстан Республикасының заңнамалық актілеріне сәйкес әкім орынбасарының міндеттері мен өкілеттіктерін белгілейді;</w:t>
      </w:r>
    </w:p>
    <w:p>
      <w:pPr>
        <w:spacing w:after="0"/>
        <w:ind w:left="0"/>
        <w:jc w:val="both"/>
      </w:pPr>
      <w:r>
        <w:rPr>
          <w:rFonts w:ascii="Times New Roman"/>
          <w:b w:val="false"/>
          <w:i w:val="false"/>
          <w:color w:val="000000"/>
          <w:sz w:val="28"/>
        </w:rPr>
        <w:t>
      Әкім аппараты қызметкерлерінің мемлекеттік қызметшілер этикасының нормаларын сақтауын әкім қамтамасыз етеді қолданыстағы заңнамада көзделген өзге де өкілеттіктерді жүзеге асырады;</w:t>
      </w:r>
    </w:p>
    <w:p>
      <w:pPr>
        <w:spacing w:after="0"/>
        <w:ind w:left="0"/>
        <w:jc w:val="both"/>
      </w:pPr>
      <w:r>
        <w:rPr>
          <w:rFonts w:ascii="Times New Roman"/>
          <w:b w:val="false"/>
          <w:i w:val="false"/>
          <w:color w:val="000000"/>
          <w:sz w:val="28"/>
        </w:rPr>
        <w:t xml:space="preserve">
      Ауыл әкімі болмаған кезеңде, оның өкілеттіктерін орындауды Қазақстан Республикасының қолданыстағы заңнамасына сәйкес оны алмастыратын тұлға жүзеге асырады. </w:t>
      </w:r>
    </w:p>
    <w:bookmarkStart w:name="z27" w:id="25"/>
    <w:p>
      <w:pPr>
        <w:spacing w:after="0"/>
        <w:ind w:left="0"/>
        <w:jc w:val="both"/>
      </w:pPr>
      <w:r>
        <w:rPr>
          <w:rFonts w:ascii="Times New Roman"/>
          <w:b w:val="false"/>
          <w:i w:val="false"/>
          <w:color w:val="000000"/>
          <w:sz w:val="28"/>
        </w:rPr>
        <w:t>
      16. "Атамекен кенті әкімінің аппараты" мемлекеттік мекемесі мен коммуналдық мүлікті басқару уәкілетті органы (жергілікті атқарушы органы) арасындағы өзара қарым-қатынас қолданыстағы заңнамамен реттеледі.</w:t>
      </w:r>
    </w:p>
    <w:bookmarkEnd w:id="25"/>
    <w:bookmarkStart w:name="z28" w:id="26"/>
    <w:p>
      <w:pPr>
        <w:spacing w:after="0"/>
        <w:ind w:left="0"/>
        <w:jc w:val="both"/>
      </w:pPr>
      <w:r>
        <w:rPr>
          <w:rFonts w:ascii="Times New Roman"/>
          <w:b w:val="false"/>
          <w:i w:val="false"/>
          <w:color w:val="000000"/>
          <w:sz w:val="28"/>
        </w:rPr>
        <w:t>
      17. "Атамекен кенті әкімінің аппараты" мемлекеттік мекемесі мен үйлестіретін саласындағы уәкілетті органы (жергілікті атқарушы органы) арасындағы өзара қарым-қатынас қолданыстағы заңнамамен реттеледі.</w:t>
      </w:r>
    </w:p>
    <w:bookmarkEnd w:id="26"/>
    <w:bookmarkStart w:name="z29" w:id="27"/>
    <w:p>
      <w:pPr>
        <w:spacing w:after="0"/>
        <w:ind w:left="0"/>
        <w:jc w:val="both"/>
      </w:pPr>
      <w:r>
        <w:rPr>
          <w:rFonts w:ascii="Times New Roman"/>
          <w:b w:val="false"/>
          <w:i w:val="false"/>
          <w:color w:val="000000"/>
          <w:sz w:val="28"/>
        </w:rPr>
        <w:t xml:space="preserve">
      18. "Атамекен кенті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27"/>
    <w:bookmarkStart w:name="z30" w:id="28"/>
    <w:p>
      <w:pPr>
        <w:spacing w:after="0"/>
        <w:ind w:left="0"/>
        <w:jc w:val="left"/>
      </w:pPr>
      <w:r>
        <w:rPr>
          <w:rFonts w:ascii="Times New Roman"/>
          <w:b/>
          <w:i w:val="false"/>
          <w:color w:val="000000"/>
        </w:rPr>
        <w:t xml:space="preserve"> 4 тарау. Кент әкімі аппаратының мүлкі</w:t>
      </w:r>
    </w:p>
    <w:bookmarkEnd w:id="28"/>
    <w:bookmarkStart w:name="z31" w:id="29"/>
    <w:p>
      <w:pPr>
        <w:spacing w:after="0"/>
        <w:ind w:left="0"/>
        <w:jc w:val="both"/>
      </w:pPr>
      <w:r>
        <w:rPr>
          <w:rFonts w:ascii="Times New Roman"/>
          <w:b w:val="false"/>
          <w:i w:val="false"/>
          <w:color w:val="000000"/>
          <w:sz w:val="28"/>
        </w:rPr>
        <w:t>
      19. Әкім аппараты заңнамада көзделген жағдайларда жедел басқару құқығында оқшауланған мүлкi болу мүмкін.</w:t>
      </w:r>
    </w:p>
    <w:bookmarkEnd w:id="29"/>
    <w:p>
      <w:pPr>
        <w:spacing w:after="0"/>
        <w:ind w:left="0"/>
        <w:jc w:val="both"/>
      </w:pPr>
      <w:r>
        <w:rPr>
          <w:rFonts w:ascii="Times New Roman"/>
          <w:b w:val="false"/>
          <w:i w:val="false"/>
          <w:color w:val="000000"/>
          <w:sz w:val="28"/>
        </w:rPr>
        <w:t>
      Әкім аппаратының мүлкі оған меншік иесі берген мүлiк,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20. Әкім аппаратына бекітілген мүлік кенттің коммуналдық меншігіне жатады.</w:t>
      </w:r>
    </w:p>
    <w:bookmarkEnd w:id="30"/>
    <w:bookmarkStart w:name="z33" w:id="31"/>
    <w:p>
      <w:pPr>
        <w:spacing w:after="0"/>
        <w:ind w:left="0"/>
        <w:jc w:val="both"/>
      </w:pPr>
      <w:r>
        <w:rPr>
          <w:rFonts w:ascii="Times New Roman"/>
          <w:b w:val="false"/>
          <w:i w:val="false"/>
          <w:color w:val="000000"/>
          <w:sz w:val="28"/>
        </w:rPr>
        <w:t>
      21.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бөлінген қаражат есебінен сатып алынған мүлікті иеліктен шығаруы немесе оған өзгеше тәсілмен билік етуі мүмкін.</w:t>
      </w:r>
    </w:p>
    <w:bookmarkEnd w:id="31"/>
    <w:bookmarkStart w:name="z34" w:id="32"/>
    <w:p>
      <w:pPr>
        <w:spacing w:after="0"/>
        <w:ind w:left="0"/>
        <w:jc w:val="left"/>
      </w:pPr>
      <w:r>
        <w:rPr>
          <w:rFonts w:ascii="Times New Roman"/>
          <w:b/>
          <w:i w:val="false"/>
          <w:color w:val="000000"/>
        </w:rPr>
        <w:t xml:space="preserve"> 5 тарау. Кентәкімі аппаратын қайта ұйымдастыру және тарату</w:t>
      </w:r>
    </w:p>
    <w:bookmarkEnd w:id="32"/>
    <w:bookmarkStart w:name="z35" w:id="33"/>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заңнамасында айқындалатын тәртіппен жүзеге асырылады.</w:t>
      </w:r>
    </w:p>
    <w:bookmarkEnd w:id="33"/>
    <w:bookmarkStart w:name="z36" w:id="34"/>
    <w:p>
      <w:pPr>
        <w:spacing w:after="0"/>
        <w:ind w:left="0"/>
        <w:jc w:val="both"/>
      </w:pPr>
      <w:r>
        <w:rPr>
          <w:rFonts w:ascii="Times New Roman"/>
          <w:b w:val="false"/>
          <w:i w:val="false"/>
          <w:color w:val="000000"/>
          <w:sz w:val="28"/>
        </w:rPr>
        <w:t>
      23. Кент әкімі аппаратының қарамағында мынадай ұйымдар бар:</w:t>
      </w:r>
    </w:p>
    <w:bookmarkEnd w:id="34"/>
    <w:p>
      <w:pPr>
        <w:spacing w:after="0"/>
        <w:ind w:left="0"/>
        <w:jc w:val="both"/>
      </w:pPr>
      <w:r>
        <w:rPr>
          <w:rFonts w:ascii="Times New Roman"/>
          <w:b w:val="false"/>
          <w:i w:val="false"/>
          <w:color w:val="000000"/>
          <w:sz w:val="28"/>
        </w:rPr>
        <w:t>
      "Жаяу Мұса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"Атамекен кентінің "SUNQAR" дене шынықтыру-сауықтыру кешені"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