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5f55a8" w14:textId="95f55a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2025-2027 жылдарға арналған статистикалық жұмыстар жоспарын бекіту туралы</w:t>
      </w:r>
    </w:p>
    <w:p>
      <w:pPr>
        <w:spacing w:after="0"/>
        <w:ind w:left="0"/>
        <w:jc w:val="both"/>
      </w:pPr>
      <w:r>
        <w:rPr>
          <w:rFonts w:ascii="Times New Roman"/>
          <w:b w:val="false"/>
          <w:i w:val="false"/>
          <w:color w:val="000000"/>
          <w:sz w:val="28"/>
        </w:rPr>
        <w:t>Қазақстан Республикасының Стратегиялық жоспарлау және реформалар агенттігі Ұлттық статистика бюросы Басшысының м.а. 2024 жылғы 4 қарашадағы № 2 бұйрығы.</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01.01.2025 ж. бастап қолданысқа енгізіледі</w:t>
      </w:r>
    </w:p>
    <w:bookmarkStart w:name="z3" w:id="0"/>
    <w:p>
      <w:pPr>
        <w:spacing w:after="0"/>
        <w:ind w:left="0"/>
        <w:jc w:val="both"/>
      </w:pPr>
      <w:r>
        <w:rPr>
          <w:rFonts w:ascii="Times New Roman"/>
          <w:b w:val="false"/>
          <w:i w:val="false"/>
          <w:color w:val="000000"/>
          <w:sz w:val="28"/>
        </w:rPr>
        <w:t xml:space="preserve">
      "Мемлекеттік статистика туралы" Қазақстан Республикасы Заңының 19-бабы </w:t>
      </w:r>
      <w:r>
        <w:rPr>
          <w:rFonts w:ascii="Times New Roman"/>
          <w:b w:val="false"/>
          <w:i w:val="false"/>
          <w:color w:val="000000"/>
          <w:sz w:val="28"/>
        </w:rPr>
        <w:t>1-тармағына</w:t>
      </w:r>
      <w:r>
        <w:rPr>
          <w:rFonts w:ascii="Times New Roman"/>
          <w:b w:val="false"/>
          <w:i w:val="false"/>
          <w:color w:val="000000"/>
          <w:sz w:val="28"/>
        </w:rPr>
        <w:t xml:space="preserve"> және 2020 жылғы 23 қазандағы № 9-нқ Қазақстан Республикасы Стратегиялық жоспарлау және реформалар агенттігінің Ұлттық статистика бюросы туралы ереженің 15-тармағы </w:t>
      </w:r>
      <w:r>
        <w:rPr>
          <w:rFonts w:ascii="Times New Roman"/>
          <w:b w:val="false"/>
          <w:i w:val="false"/>
          <w:color w:val="000000"/>
          <w:sz w:val="28"/>
        </w:rPr>
        <w:t>8) тармақшасына</w:t>
      </w:r>
      <w:r>
        <w:rPr>
          <w:rFonts w:ascii="Times New Roman"/>
          <w:b w:val="false"/>
          <w:i w:val="false"/>
          <w:color w:val="000000"/>
          <w:sz w:val="28"/>
        </w:rPr>
        <w:t xml:space="preserve"> сәйкес БҰЙЫРАМЫН:</w:t>
      </w:r>
    </w:p>
    <w:bookmarkEnd w:id="0"/>
    <w:bookmarkStart w:name="z4" w:id="1"/>
    <w:p>
      <w:pPr>
        <w:spacing w:after="0"/>
        <w:ind w:left="0"/>
        <w:jc w:val="both"/>
      </w:pPr>
      <w:r>
        <w:rPr>
          <w:rFonts w:ascii="Times New Roman"/>
          <w:b w:val="false"/>
          <w:i w:val="false"/>
          <w:color w:val="000000"/>
          <w:sz w:val="28"/>
        </w:rPr>
        <w:t xml:space="preserve">
      1. Қоса беріліп отырған 2025-2027 жылдарға арналған статистикалық жұмыстар </w:t>
      </w:r>
      <w:r>
        <w:rPr>
          <w:rFonts w:ascii="Times New Roman"/>
          <w:b w:val="false"/>
          <w:i w:val="false"/>
          <w:color w:val="000000"/>
          <w:sz w:val="28"/>
        </w:rPr>
        <w:t>жоспары</w:t>
      </w:r>
      <w:r>
        <w:rPr>
          <w:rFonts w:ascii="Times New Roman"/>
          <w:b w:val="false"/>
          <w:i w:val="false"/>
          <w:color w:val="000000"/>
          <w:sz w:val="28"/>
        </w:rPr>
        <w:t xml:space="preserve"> бекітілсін.</w:t>
      </w:r>
    </w:p>
    <w:bookmarkEnd w:id="1"/>
    <w:bookmarkStart w:name="z5" w:id="2"/>
    <w:p>
      <w:pPr>
        <w:spacing w:after="0"/>
        <w:ind w:left="0"/>
        <w:jc w:val="both"/>
      </w:pPr>
      <w:r>
        <w:rPr>
          <w:rFonts w:ascii="Times New Roman"/>
          <w:b w:val="false"/>
          <w:i w:val="false"/>
          <w:color w:val="000000"/>
          <w:sz w:val="28"/>
        </w:rPr>
        <w:t>
      2. Қазақстан Республикасы Стратегиялық жоспарлау және реформалар агенттігі Ұлттық статистика бюросының Стратегиялық жоспарлау және әдіснамалық үйлестіру департаменті заңнамада белгіленген тәртіппен:</w:t>
      </w:r>
    </w:p>
    <w:bookmarkEnd w:id="2"/>
    <w:bookmarkStart w:name="z6" w:id="3"/>
    <w:p>
      <w:pPr>
        <w:spacing w:after="0"/>
        <w:ind w:left="0"/>
        <w:jc w:val="both"/>
      </w:pPr>
      <w:r>
        <w:rPr>
          <w:rFonts w:ascii="Times New Roman"/>
          <w:b w:val="false"/>
          <w:i w:val="false"/>
          <w:color w:val="000000"/>
          <w:sz w:val="28"/>
        </w:rPr>
        <w:t>
      1) осы бұйрықты Қазақстан Республикасы Стратегиялық жоспарлау және реформалар агенттігі Ұлттық статистика бюросының интернет-ресурсында орналастыруды;</w:t>
      </w:r>
    </w:p>
    <w:bookmarkEnd w:id="3"/>
    <w:bookmarkStart w:name="z7" w:id="4"/>
    <w:p>
      <w:pPr>
        <w:spacing w:after="0"/>
        <w:ind w:left="0"/>
        <w:jc w:val="both"/>
      </w:pPr>
      <w:r>
        <w:rPr>
          <w:rFonts w:ascii="Times New Roman"/>
          <w:b w:val="false"/>
          <w:i w:val="false"/>
          <w:color w:val="000000"/>
          <w:sz w:val="28"/>
        </w:rPr>
        <w:t>
      2) осы бұйрықты Қазақстан Республикасы Стратегиялық жоспарлау және реформалар агенттігі Ұлттық статистика бюросының құрылымдық және аумақтық бөлімшелеріне жұмыста басшылыққа алу және пайдалану үшін жеткізуді қамтамасыз етсін.</w:t>
      </w:r>
    </w:p>
    <w:bookmarkEnd w:id="4"/>
    <w:bookmarkStart w:name="z8" w:id="5"/>
    <w:p>
      <w:pPr>
        <w:spacing w:after="0"/>
        <w:ind w:left="0"/>
        <w:jc w:val="both"/>
      </w:pPr>
      <w:r>
        <w:rPr>
          <w:rFonts w:ascii="Times New Roman"/>
          <w:b w:val="false"/>
          <w:i w:val="false"/>
          <w:color w:val="000000"/>
          <w:sz w:val="28"/>
        </w:rPr>
        <w:t>
      3. Осы бұйрықтың орындалуын бақылау Қазақстан Республикасы Стратегиялық жоспарлау және реформалар агенттігі Ұлттық статистика бюросы басшысының жетекшілік ететін орынбасарына жүктелсін.</w:t>
      </w:r>
    </w:p>
    <w:bookmarkEnd w:id="5"/>
    <w:bookmarkStart w:name="z9" w:id="6"/>
    <w:p>
      <w:pPr>
        <w:spacing w:after="0"/>
        <w:ind w:left="0"/>
        <w:jc w:val="both"/>
      </w:pPr>
      <w:r>
        <w:rPr>
          <w:rFonts w:ascii="Times New Roman"/>
          <w:b w:val="false"/>
          <w:i w:val="false"/>
          <w:color w:val="000000"/>
          <w:sz w:val="28"/>
        </w:rPr>
        <w:t>
      4. Осы бұйрық 2025 жылғы 1 қаңтардан бастап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Стратегиялық жоспарлау және</w:t>
            </w:r>
          </w:p>
          <w:p>
            <w:pPr>
              <w:spacing w:after="20"/>
              <w:ind w:left="20"/>
              <w:jc w:val="both"/>
            </w:pPr>
            <w:r>
              <w:rPr>
                <w:rFonts w:ascii="Times New Roman"/>
                <w:b w:val="false"/>
                <w:i/>
                <w:color w:val="000000"/>
                <w:sz w:val="20"/>
              </w:rPr>
              <w:t>реформалар агенттігінің</w:t>
            </w:r>
          </w:p>
          <w:p>
            <w:pPr>
              <w:spacing w:after="20"/>
              <w:ind w:left="20"/>
              <w:jc w:val="both"/>
            </w:pPr>
            <w:r>
              <w:rPr>
                <w:rFonts w:ascii="Times New Roman"/>
                <w:b w:val="false"/>
                <w:i/>
                <w:color w:val="000000"/>
                <w:sz w:val="20"/>
              </w:rPr>
              <w:t>Ұлттық статистика бюросы басшысының м.а.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Жарқынбаев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Ауыл шаруашылығы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Әділет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Бас прокуратурасының</w:t>
      </w:r>
    </w:p>
    <w:p>
      <w:pPr>
        <w:spacing w:after="0"/>
        <w:ind w:left="0"/>
        <w:jc w:val="both"/>
      </w:pPr>
      <w:r>
        <w:rPr>
          <w:rFonts w:ascii="Times New Roman"/>
          <w:b w:val="false"/>
          <w:i w:val="false"/>
          <w:color w:val="000000"/>
          <w:sz w:val="28"/>
        </w:rPr>
        <w:t>
      Құқықтық статистика және</w:t>
      </w:r>
    </w:p>
    <w:p>
      <w:pPr>
        <w:spacing w:after="0"/>
        <w:ind w:left="0"/>
        <w:jc w:val="both"/>
      </w:pPr>
      <w:r>
        <w:rPr>
          <w:rFonts w:ascii="Times New Roman"/>
          <w:b w:val="false"/>
          <w:i w:val="false"/>
          <w:color w:val="000000"/>
          <w:sz w:val="28"/>
        </w:rPr>
        <w:t>
      арнайы есепке алу жөніндегі комитеті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Ғылым және жоғары білім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Еңбек және халықты әлеуметтік</w:t>
      </w:r>
    </w:p>
    <w:p>
      <w:pPr>
        <w:spacing w:after="0"/>
        <w:ind w:left="0"/>
        <w:jc w:val="both"/>
      </w:pPr>
      <w:r>
        <w:rPr>
          <w:rFonts w:ascii="Times New Roman"/>
          <w:b w:val="false"/>
          <w:i w:val="false"/>
          <w:color w:val="000000"/>
          <w:sz w:val="28"/>
        </w:rPr>
        <w:t>
      қорғау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Қаржылық мониторинг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Мәдениет және ақпарат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Оқу-ағарту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Өнеркәсіп және құрылыс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Су ресурстары және</w:t>
      </w:r>
    </w:p>
    <w:p>
      <w:pPr>
        <w:spacing w:after="0"/>
        <w:ind w:left="0"/>
        <w:jc w:val="both"/>
      </w:pPr>
      <w:r>
        <w:rPr>
          <w:rFonts w:ascii="Times New Roman"/>
          <w:b w:val="false"/>
          <w:i w:val="false"/>
          <w:color w:val="000000"/>
          <w:sz w:val="28"/>
        </w:rPr>
        <w:t>
      ирригация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Төтенше жағдайлар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Туризм және спорт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Банкі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қауіпсіздік комитеті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Ішкі істер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Энергетика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Экология және табиғи</w:t>
      </w:r>
    </w:p>
    <w:p>
      <w:pPr>
        <w:spacing w:after="0"/>
        <w:ind w:left="0"/>
        <w:jc w:val="both"/>
      </w:pPr>
      <w:r>
        <w:rPr>
          <w:rFonts w:ascii="Times New Roman"/>
          <w:b w:val="false"/>
          <w:i w:val="false"/>
          <w:color w:val="000000"/>
          <w:sz w:val="28"/>
        </w:rPr>
        <w:t>
      ресурстар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Стратегиялық жоспарлау</w:t>
            </w:r>
            <w:r>
              <w:br/>
            </w:r>
            <w:r>
              <w:rPr>
                <w:rFonts w:ascii="Times New Roman"/>
                <w:b w:val="false"/>
                <w:i w:val="false"/>
                <w:color w:val="000000"/>
                <w:sz w:val="20"/>
              </w:rPr>
              <w:t>және реформалар агенттігінің</w:t>
            </w:r>
            <w:r>
              <w:br/>
            </w:r>
            <w:r>
              <w:rPr>
                <w:rFonts w:ascii="Times New Roman"/>
                <w:b w:val="false"/>
                <w:i w:val="false"/>
                <w:color w:val="000000"/>
                <w:sz w:val="20"/>
              </w:rPr>
              <w:t>Ұлттық статистика бюросы</w:t>
            </w:r>
            <w:r>
              <w:br/>
            </w:r>
            <w:r>
              <w:rPr>
                <w:rFonts w:ascii="Times New Roman"/>
                <w:b w:val="false"/>
                <w:i w:val="false"/>
                <w:color w:val="000000"/>
                <w:sz w:val="20"/>
              </w:rPr>
              <w:t>басшысының м.а.</w:t>
            </w:r>
            <w:r>
              <w:br/>
            </w:r>
            <w:r>
              <w:rPr>
                <w:rFonts w:ascii="Times New Roman"/>
                <w:b w:val="false"/>
                <w:i w:val="false"/>
                <w:color w:val="000000"/>
                <w:sz w:val="20"/>
              </w:rPr>
              <w:t>2024 жылғы 4 қарашадағы</w:t>
            </w:r>
            <w:r>
              <w:br/>
            </w:r>
            <w:r>
              <w:rPr>
                <w:rFonts w:ascii="Times New Roman"/>
                <w:b w:val="false"/>
                <w:i w:val="false"/>
                <w:color w:val="000000"/>
                <w:sz w:val="20"/>
              </w:rPr>
              <w:t>№ 2 бұйрығымен бекітілген</w:t>
            </w:r>
          </w:p>
        </w:tc>
      </w:tr>
    </w:tbl>
    <w:bookmarkStart w:name="z11" w:id="7"/>
    <w:p>
      <w:pPr>
        <w:spacing w:after="0"/>
        <w:ind w:left="0"/>
        <w:jc w:val="left"/>
      </w:pPr>
      <w:r>
        <w:rPr>
          <w:rFonts w:ascii="Times New Roman"/>
          <w:b/>
          <w:i w:val="false"/>
          <w:color w:val="000000"/>
        </w:rPr>
        <w:t xml:space="preserve"> 2025-2027 жылдарға арналған статистикалық жұмыстар жоспары</w:t>
      </w:r>
    </w:p>
    <w:bookmarkEnd w:id="7"/>
    <w:p>
      <w:pPr>
        <w:spacing w:after="0"/>
        <w:ind w:left="0"/>
        <w:jc w:val="both"/>
      </w:pPr>
      <w:r>
        <w:rPr>
          <w:rFonts w:ascii="Times New Roman"/>
          <w:b w:val="false"/>
          <w:i w:val="false"/>
          <w:color w:val="ff0000"/>
          <w:sz w:val="28"/>
        </w:rPr>
        <w:t xml:space="preserve">
      Ескерту. Жоспар жаңа редакцияда – ҚР Стратегиялық жоспарлау және реформалар агенттігінің Ұлттық статистика бюросының басшысының 29.07.2026 </w:t>
      </w:r>
      <w:r>
        <w:rPr>
          <w:rFonts w:ascii="Times New Roman"/>
          <w:b w:val="false"/>
          <w:i w:val="false"/>
          <w:color w:val="ff0000"/>
          <w:sz w:val="28"/>
        </w:rPr>
        <w:t>№ 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1-бөлім. Статистикалық байқаулар және өзге де дереккөздер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0"/>
        <w:gridCol w:w="71"/>
        <w:gridCol w:w="71"/>
        <w:gridCol w:w="71"/>
        <w:gridCol w:w="71"/>
        <w:gridCol w:w="71"/>
        <w:gridCol w:w="71"/>
        <w:gridCol w:w="71"/>
        <w:gridCol w:w="71"/>
        <w:gridCol w:w="71"/>
        <w:gridCol w:w="71"/>
        <w:gridCol w:w="71"/>
        <w:gridCol w:w="71"/>
        <w:gridCol w:w="71"/>
        <w:gridCol w:w="71"/>
        <w:gridCol w:w="71"/>
        <w:gridCol w:w="71"/>
        <w:gridCol w:w="71"/>
        <w:gridCol w:w="71"/>
        <w:gridCol w:w="71"/>
        <w:gridCol w:w="71"/>
        <w:gridCol w:w="71"/>
        <w:gridCol w:w="71"/>
        <w:gridCol w:w="71"/>
        <w:gridCol w:w="71"/>
        <w:gridCol w:w="71"/>
        <w:gridCol w:w="71"/>
        <w:gridCol w:w="71"/>
        <w:gridCol w:w="71"/>
        <w:gridCol w:w="71"/>
        <w:gridCol w:w="71"/>
        <w:gridCol w:w="71"/>
        <w:gridCol w:w="71"/>
        <w:gridCol w:w="71"/>
        <w:gridCol w:w="71"/>
        <w:gridCol w:w="71"/>
        <w:gridCol w:w="71"/>
        <w:gridCol w:w="71"/>
        <w:gridCol w:w="71"/>
        <w:gridCol w:w="71"/>
        <w:gridCol w:w="71"/>
        <w:gridCol w:w="71"/>
        <w:gridCol w:w="71"/>
        <w:gridCol w:w="71"/>
        <w:gridCol w:w="71"/>
        <w:gridCol w:w="71"/>
        <w:gridCol w:w="71"/>
        <w:gridCol w:w="71"/>
        <w:gridCol w:w="71"/>
        <w:gridCol w:w="71"/>
        <w:gridCol w:w="71"/>
      </w:tblGrid>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0" w:type="auto"/>
            <w:gridSpan w:val="1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байқаудың / әкімшілік / балама деректердің атауы</w:t>
            </w:r>
          </w:p>
        </w:tc>
        <w:tc>
          <w:tcPr>
            <w:tcW w:w="0" w:type="auto"/>
            <w:gridSpan w:val="4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нысанның (индекс)/ әкімшілік деректердің ақпараттық жүйесінің / балама деректердің атауы</w:t>
            </w:r>
          </w:p>
        </w:tc>
        <w:tc>
          <w:tcPr>
            <w:tcW w:w="0" w:type="auto"/>
            <w:gridSpan w:val="2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Кезеңділігі</w:t>
            </w:r>
          </w:p>
        </w:tc>
        <w:tc>
          <w:tcPr>
            <w:tcW w:w="0" w:type="auto"/>
            <w:gridSpan w:val="1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жеткізуші</w:t>
            </w:r>
          </w:p>
        </w:tc>
        <w:tc>
          <w:tcPr>
            <w:tcW w:w="0" w:type="auto"/>
            <w:gridSpan w:val="1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алушы</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ұсыну мерзімдері</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10"/>
            <w:vMerge/>
            <w:tcBorders>
              <w:top w:val="nil"/>
              <w:left w:val="single" w:color="cfcfcf" w:sz="5"/>
              <w:bottom w:val="single" w:color="cfcfcf" w:sz="5"/>
              <w:right w:val="single" w:color="cfcfcf" w:sz="5"/>
            </w:tcBorders>
          </w:tcPr>
          <w:p/>
        </w:tc>
        <w:tc>
          <w:tcPr>
            <w:tcW w:w="0" w:type="auto"/>
            <w:gridSpan w:val="46"/>
            <w:vMerge/>
            <w:tcBorders>
              <w:top w:val="nil"/>
              <w:left w:val="single" w:color="cfcfcf" w:sz="5"/>
              <w:bottom w:val="single" w:color="cfcfcf" w:sz="5"/>
              <w:right w:val="single" w:color="cfcfcf" w:sz="5"/>
            </w:tcBorders>
          </w:tcPr>
          <w:p/>
        </w:tc>
        <w:tc>
          <w:tcPr>
            <w:tcW w:w="0" w:type="auto"/>
            <w:gridSpan w:val="20"/>
            <w:vMerge/>
            <w:tcBorders>
              <w:top w:val="nil"/>
              <w:left w:val="single" w:color="cfcfcf" w:sz="5"/>
              <w:bottom w:val="single" w:color="cfcfcf" w:sz="5"/>
              <w:right w:val="single" w:color="cfcfcf" w:sz="5"/>
            </w:tcBorders>
          </w:tcPr>
          <w:p/>
        </w:tc>
        <w:tc>
          <w:tcPr>
            <w:tcW w:w="0" w:type="auto"/>
            <w:gridSpan w:val="17"/>
            <w:vMerge/>
            <w:tcBorders>
              <w:top w:val="nil"/>
              <w:left w:val="single" w:color="cfcfcf" w:sz="5"/>
              <w:bottom w:val="single" w:color="cfcfcf" w:sz="5"/>
              <w:right w:val="single" w:color="cfcfcf" w:sz="5"/>
            </w:tcBorders>
          </w:tcPr>
          <w:p/>
        </w:tc>
        <w:tc>
          <w:tcPr>
            <w:tcW w:w="0" w:type="auto"/>
            <w:gridSpan w:val="12"/>
            <w:vMerge/>
            <w:tcBorders>
              <w:top w:val="nil"/>
              <w:left w:val="single" w:color="cfcfcf" w:sz="5"/>
              <w:bottom w:val="single" w:color="cfcfcf" w:sz="5"/>
              <w:right w:val="single" w:color="cfcfcf" w:sz="5"/>
            </w:tcBorders>
          </w:tcP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0" w:type="auto"/>
            <w:gridSpan w:val="3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Кәсіпорындар статистикасы</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Жалпымемлекеттік статистикалық байқаулар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 туралы есеп</w:t>
            </w:r>
          </w:p>
          <w:p>
            <w:pPr>
              <w:spacing w:after="20"/>
              <w:ind w:left="20"/>
              <w:jc w:val="both"/>
            </w:pPr>
            <w:r>
              <w:rPr>
                <w:rFonts w:ascii="Times New Roman"/>
                <w:b w:val="false"/>
                <w:i w:val="false"/>
                <w:color w:val="000000"/>
                <w:sz w:val="20"/>
              </w:rPr>
              <w:t>
(индексі 1-СР)</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5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31 қазанға (қоса алғанда) дейін</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деректер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бірлескен кәсіпкерлік (ЖЗШ) нысанында заңды тұлғаларды, шетелдік заңды тұлғалардың филиалдарын, филиалдарын және дара кәсіпкерлік субъектілерін тіркеу, қайта тіркеу және тарату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 МДҚ</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күнделікті</w:t>
            </w:r>
          </w:p>
          <w:p>
            <w:pPr>
              <w:spacing w:after="20"/>
              <w:ind w:left="20"/>
              <w:jc w:val="both"/>
            </w:pPr>
            <w:r>
              <w:rPr>
                <w:rFonts w:ascii="Times New Roman"/>
                <w:b w:val="false"/>
                <w:i w:val="false"/>
                <w:color w:val="000000"/>
                <w:sz w:val="20"/>
              </w:rPr>
              <w:t>
(онлайн режим)</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Әділетмині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күнделікті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ДК мәліметтерін тіркеу, есептен шығару және өзгерту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"СӘИЖ" АЖ</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күнделікті</w:t>
            </w:r>
          </w:p>
          <w:p>
            <w:pPr>
              <w:spacing w:after="20"/>
              <w:ind w:left="20"/>
              <w:jc w:val="both"/>
            </w:pPr>
            <w:r>
              <w:rPr>
                <w:rFonts w:ascii="Times New Roman"/>
                <w:b w:val="false"/>
                <w:i w:val="false"/>
                <w:color w:val="000000"/>
                <w:sz w:val="20"/>
              </w:rPr>
              <w:t>
(онлайн режим)</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Қаржымині МКК</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күнделікті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есептілігін ұсынуды тоқтатқан субъектілер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Қаржымині МКК АЖ</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екі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Қаржымині МКК</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5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17-сі мен 30-ы күніне дейін</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15-сі мен 1-і күніне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жалдамалы жұмыскерлердің саны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"Интеграцияланған дерекқоры" АЖ</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Қаржымині МКК</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тоқсаннан кейінгі айдың 20-ы күніне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салықтардың және басқа да міндетті төлемдердің сомалары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"Интеграцияланған дерекқоры" АЖ</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Қаржымині МКК</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айдан кейінгі айдың 20-ы күніне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кәсіпкерлердің табысы бойынша мәліметтер</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"Интеграцияланған дерекқоры" АЖ</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Қаржымині МКК</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филиалдар мен өкілдіктердің кірістері бойынша жылдық жиынтық кіріс бойынша мәліметтер</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"Интеграцияланғ</w:t>
            </w:r>
          </w:p>
          <w:p>
            <w:pPr>
              <w:spacing w:after="20"/>
              <w:ind w:left="20"/>
              <w:jc w:val="both"/>
            </w:pPr>
            <w:r>
              <w:rPr>
                <w:rFonts w:ascii="Times New Roman"/>
                <w:b w:val="false"/>
                <w:i w:val="false"/>
                <w:color w:val="000000"/>
                <w:sz w:val="20"/>
              </w:rPr>
              <w:t>
ан дерекқоры" АЖ</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Қаржымині МКК</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Кәсіпкерлік қызметті жүзеге асыратын ЗТ немесе ЖТ лицензиарлары берген лицензиялар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"Е-лицензиялау" МДҚ</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күнделікті</w:t>
            </w:r>
          </w:p>
          <w:p>
            <w:pPr>
              <w:spacing w:after="20"/>
              <w:ind w:left="20"/>
              <w:jc w:val="both"/>
            </w:pPr>
            <w:r>
              <w:rPr>
                <w:rFonts w:ascii="Times New Roman"/>
                <w:b w:val="false"/>
                <w:i w:val="false"/>
                <w:color w:val="000000"/>
                <w:sz w:val="20"/>
              </w:rPr>
              <w:t>
(онлайн режим)</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ЖИЦДМ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күнделікті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және жәрдемақы төлеу бойынша мәліметтер</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"ОДБ" ААЖ</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Еңбекмині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тоқсаннан кейінгі айдың 5-ші күніне дейін</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Балама деректер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респонденттердің байланыс деректері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операторларынан респонденттер жөнінде байланыс деректерін алу қағидаларына сәйкес</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2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"Мобайл Телеком-Сервис" (ALTEL/Теле 2) ЖШС, "КаР-Тел" (Beeline) ЖШС, "Кселл" АҚ, "Қазақтелеком" АҚ</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шілдеге дейін,</w:t>
            </w:r>
          </w:p>
          <w:p>
            <w:pPr>
              <w:spacing w:after="20"/>
              <w:ind w:left="20"/>
              <w:jc w:val="both"/>
            </w:pPr>
            <w:r>
              <w:rPr>
                <w:rFonts w:ascii="Times New Roman"/>
                <w:b w:val="false"/>
                <w:i w:val="false"/>
                <w:color w:val="000000"/>
                <w:sz w:val="20"/>
              </w:rPr>
              <w:t>
10 қаңтарға дейін</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2.Ауыл, орман, аңшылық және балық шаруашылығы статистикасы</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Жалпымемлекеттік статистикалық байқаулар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шаруашылығының жай-күйі</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шаруашылығының жай-күйі туралы есеп</w:t>
            </w:r>
          </w:p>
          <w:p>
            <w:pPr>
              <w:spacing w:after="20"/>
              <w:ind w:left="20"/>
              <w:jc w:val="both"/>
            </w:pPr>
            <w:r>
              <w:rPr>
                <w:rFonts w:ascii="Times New Roman"/>
                <w:b w:val="false"/>
                <w:i w:val="false"/>
                <w:color w:val="000000"/>
                <w:sz w:val="20"/>
              </w:rPr>
              <w:t>
(индексі 24-сх)</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айдың 2-сі күніне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шаруашылығының жай-күйі</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шаруашылығының жай-күйі туралы есеп</w:t>
            </w:r>
          </w:p>
          <w:p>
            <w:pPr>
              <w:spacing w:after="20"/>
              <w:ind w:left="20"/>
              <w:jc w:val="both"/>
            </w:pPr>
            <w:r>
              <w:rPr>
                <w:rFonts w:ascii="Times New Roman"/>
                <w:b w:val="false"/>
                <w:i w:val="false"/>
                <w:color w:val="000000"/>
                <w:sz w:val="20"/>
              </w:rPr>
              <w:t>
(индексі 24-сх)</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20 қаңтарға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астықтың қолда бары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Астықтың қолда бары туралы</w:t>
            </w:r>
          </w:p>
          <w:p>
            <w:pPr>
              <w:spacing w:after="20"/>
              <w:ind w:left="20"/>
              <w:jc w:val="both"/>
            </w:pPr>
            <w:r>
              <w:rPr>
                <w:rFonts w:ascii="Times New Roman"/>
                <w:b w:val="false"/>
                <w:i w:val="false"/>
                <w:color w:val="000000"/>
                <w:sz w:val="20"/>
              </w:rPr>
              <w:t>
(индексі 2-сх (астық))</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айдың</w:t>
            </w:r>
          </w:p>
          <w:p>
            <w:pPr>
              <w:spacing w:after="20"/>
              <w:ind w:left="20"/>
              <w:jc w:val="both"/>
            </w:pPr>
            <w:r>
              <w:rPr>
                <w:rFonts w:ascii="Times New Roman"/>
                <w:b w:val="false"/>
                <w:i w:val="false"/>
                <w:color w:val="000000"/>
                <w:sz w:val="20"/>
              </w:rPr>
              <w:t>
3-і күніне (қоса алғанда) дейін, 3 қаңтардан басқа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астықтың қолда бары және оның қозғалысы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Астықтың қолда бары және оның қозғалысы туралы</w:t>
            </w:r>
          </w:p>
          <w:p>
            <w:pPr>
              <w:spacing w:after="20"/>
              <w:ind w:left="20"/>
              <w:jc w:val="both"/>
            </w:pPr>
            <w:r>
              <w:rPr>
                <w:rFonts w:ascii="Times New Roman"/>
                <w:b w:val="false"/>
                <w:i w:val="false"/>
                <w:color w:val="000000"/>
                <w:sz w:val="20"/>
              </w:rPr>
              <w:t>
(индексі 2-сх (астық))</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10 қаңтарға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аңшылық пен аулау жөніндегі, осы салалардағы қызмет көрсетуді ұсынуды қоса алғандағы қызмет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Аңшылық пен аулау жөніндегі, осы салалардағы</w:t>
            </w:r>
          </w:p>
          <w:p>
            <w:pPr>
              <w:spacing w:after="20"/>
              <w:ind w:left="20"/>
              <w:jc w:val="both"/>
            </w:pPr>
            <w:r>
              <w:rPr>
                <w:rFonts w:ascii="Times New Roman"/>
                <w:b w:val="false"/>
                <w:i w:val="false"/>
                <w:color w:val="000000"/>
                <w:sz w:val="20"/>
              </w:rPr>
              <w:t>
қызмет көрсетуді ұсынуды қоса алғандағы қызмет туралы</w:t>
            </w:r>
          </w:p>
          <w:p>
            <w:pPr>
              <w:spacing w:after="20"/>
              <w:ind w:left="20"/>
              <w:jc w:val="both"/>
            </w:pPr>
            <w:r>
              <w:rPr>
                <w:rFonts w:ascii="Times New Roman"/>
                <w:b w:val="false"/>
                <w:i w:val="false"/>
                <w:color w:val="000000"/>
                <w:sz w:val="20"/>
              </w:rPr>
              <w:t>
(индексі 2-аңшылық)</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5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23 ақпанға (қоса алғанда) дейін</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кәсіпкерлердің, шаруа немесе фермер қожалықтарында және жұртшылық шаруашылықтарында мал шаруашылығы өнімдерін өндіруі</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 шаруа немесе фермер қожалықтарында және жұртшылық шаруашылықтарында мал шаруашылығы өнімдерін өндіру (индексі А-008)</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наурыздың 11-і мен 25-і,</w:t>
            </w:r>
          </w:p>
          <w:p>
            <w:pPr>
              <w:spacing w:after="20"/>
              <w:ind w:left="20"/>
              <w:jc w:val="both"/>
            </w:pPr>
            <w:r>
              <w:rPr>
                <w:rFonts w:ascii="Times New Roman"/>
                <w:b w:val="false"/>
                <w:i w:val="false"/>
                <w:color w:val="000000"/>
                <w:sz w:val="20"/>
              </w:rPr>
              <w:t>
маусымның 11-і мен 25-і,</w:t>
            </w:r>
          </w:p>
          <w:p>
            <w:pPr>
              <w:spacing w:after="20"/>
              <w:ind w:left="20"/>
              <w:jc w:val="both"/>
            </w:pPr>
            <w:r>
              <w:rPr>
                <w:rFonts w:ascii="Times New Roman"/>
                <w:b w:val="false"/>
                <w:i w:val="false"/>
                <w:color w:val="000000"/>
                <w:sz w:val="20"/>
              </w:rPr>
              <w:t>
қыркүйектің 11-і мен 25-і,</w:t>
            </w:r>
          </w:p>
          <w:p>
            <w:pPr>
              <w:spacing w:after="20"/>
              <w:ind w:left="20"/>
              <w:jc w:val="both"/>
            </w:pPr>
            <w:r>
              <w:rPr>
                <w:rFonts w:ascii="Times New Roman"/>
                <w:b w:val="false"/>
                <w:i w:val="false"/>
                <w:color w:val="000000"/>
                <w:sz w:val="20"/>
              </w:rPr>
              <w:t>
желтоқсанның 11-і мен 25-і аралығындағы кезең</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аулау мен акваөсіру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аулау мен акваөсіру туралы</w:t>
            </w:r>
          </w:p>
          <w:p>
            <w:pPr>
              <w:spacing w:after="20"/>
              <w:ind w:left="20"/>
              <w:jc w:val="both"/>
            </w:pPr>
            <w:r>
              <w:rPr>
                <w:rFonts w:ascii="Times New Roman"/>
                <w:b w:val="false"/>
                <w:i w:val="false"/>
                <w:color w:val="000000"/>
                <w:sz w:val="20"/>
              </w:rPr>
              <w:t>
(индексі 1-балық)</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25 ақпанға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өсіру мен ағаш дайындау қызметі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өсіру мен ағаш дайындау қызметі туралы есеп (индексі 1-орман)</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21 ақпанға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құралымының қызметі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құралымының қызметі туралы есеп</w:t>
            </w:r>
          </w:p>
          <w:p>
            <w:pPr>
              <w:spacing w:after="20"/>
              <w:ind w:left="20"/>
              <w:jc w:val="both"/>
            </w:pPr>
            <w:r>
              <w:rPr>
                <w:rFonts w:ascii="Times New Roman"/>
                <w:b w:val="false"/>
                <w:i w:val="false"/>
                <w:color w:val="000000"/>
                <w:sz w:val="20"/>
              </w:rPr>
              <w:t>
(индексі 1-сх)</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10 наурызға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егін себу қорытындылары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Егін себу қорытындылары туралы есеп</w:t>
            </w:r>
          </w:p>
          <w:p>
            <w:pPr>
              <w:spacing w:after="20"/>
              <w:ind w:left="20"/>
              <w:jc w:val="both"/>
            </w:pPr>
            <w:r>
              <w:rPr>
                <w:rFonts w:ascii="Times New Roman"/>
                <w:b w:val="false"/>
                <w:i w:val="false"/>
                <w:color w:val="000000"/>
                <w:sz w:val="20"/>
              </w:rPr>
              <w:t>
(индексі 4-сх)</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w:t>
            </w:r>
          </w:p>
          <w:p>
            <w:pPr>
              <w:spacing w:after="20"/>
              <w:ind w:left="20"/>
              <w:jc w:val="both"/>
            </w:pPr>
            <w:r>
              <w:rPr>
                <w:rFonts w:ascii="Times New Roman"/>
                <w:b w:val="false"/>
                <w:i w:val="false"/>
                <w:color w:val="000000"/>
                <w:sz w:val="20"/>
              </w:rPr>
              <w:t>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15 маусымына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дақылдары түсімін жинау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дақылдары түсімін жинау туралы</w:t>
            </w:r>
          </w:p>
          <w:p>
            <w:pPr>
              <w:spacing w:after="20"/>
              <w:ind w:left="20"/>
              <w:jc w:val="both"/>
            </w:pPr>
            <w:r>
              <w:rPr>
                <w:rFonts w:ascii="Times New Roman"/>
                <w:b w:val="false"/>
                <w:i w:val="false"/>
                <w:color w:val="000000"/>
                <w:sz w:val="20"/>
              </w:rPr>
              <w:t>
(индексі 29-сх)</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w:t>
            </w:r>
          </w:p>
          <w:p>
            <w:pPr>
              <w:spacing w:after="20"/>
              <w:ind w:left="20"/>
              <w:jc w:val="both"/>
            </w:pPr>
            <w:r>
              <w:rPr>
                <w:rFonts w:ascii="Times New Roman"/>
                <w:b w:val="false"/>
                <w:i w:val="false"/>
                <w:color w:val="000000"/>
                <w:sz w:val="20"/>
              </w:rPr>
              <w:t>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2 қарашасына</w:t>
            </w:r>
          </w:p>
          <w:p>
            <w:pPr>
              <w:spacing w:after="20"/>
              <w:ind w:left="20"/>
              <w:jc w:val="both"/>
            </w:pPr>
            <w:r>
              <w:rPr>
                <w:rFonts w:ascii="Times New Roman"/>
                <w:b w:val="false"/>
                <w:i w:val="false"/>
                <w:color w:val="000000"/>
                <w:sz w:val="20"/>
              </w:rPr>
              <w:t>
(қоса алғанда) дейін</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20 қарашасына</w:t>
            </w:r>
          </w:p>
          <w:p>
            <w:pPr>
              <w:spacing w:after="20"/>
              <w:ind w:left="20"/>
              <w:jc w:val="both"/>
            </w:pPr>
            <w:r>
              <w:rPr>
                <w:rFonts w:ascii="Times New Roman"/>
                <w:b w:val="false"/>
                <w:i w:val="false"/>
                <w:color w:val="000000"/>
                <w:sz w:val="20"/>
              </w:rPr>
              <w:t>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жұртшылық шаруашылықтарындағы ауыл шаруашылығы дақылдары түсімін жинау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Жұртшылық шаруашылықтарындағы ауыл шаруашылығы дақылдары түсімін жинау туралы</w:t>
            </w:r>
          </w:p>
          <w:p>
            <w:pPr>
              <w:spacing w:after="20"/>
              <w:ind w:left="20"/>
              <w:jc w:val="both"/>
            </w:pPr>
            <w:r>
              <w:rPr>
                <w:rFonts w:ascii="Times New Roman"/>
                <w:b w:val="false"/>
                <w:i w:val="false"/>
                <w:color w:val="000000"/>
                <w:sz w:val="20"/>
              </w:rPr>
              <w:t>
(индексі А-005)</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жылда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2 қарашасына (қоса алғанда) дейін</w:t>
            </w: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кәсіпорындарында ауыл шаруашылығы мақсатындағы құрылыстар мен имараттардың болуы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кәсіпорындарында ауыл шаруашылығы мақсатындағы құрылыстар мен имараттардың болуы</w:t>
            </w:r>
          </w:p>
          <w:p>
            <w:pPr>
              <w:spacing w:after="20"/>
              <w:ind w:left="20"/>
              <w:jc w:val="both"/>
            </w:pPr>
            <w:r>
              <w:rPr>
                <w:rFonts w:ascii="Times New Roman"/>
                <w:b w:val="false"/>
                <w:i w:val="false"/>
                <w:color w:val="000000"/>
                <w:sz w:val="20"/>
              </w:rPr>
              <w:t>
(индексі 49-сх)</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жылда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10 сәуірге (қоса алғанда) дейін</w:t>
            </w: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майлы дақылдар тұқымдарының қолда бары және оның қозғалысы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Майлы дақылдар тұқымдарының қолда бары және оның қозғалысы туралы</w:t>
            </w:r>
          </w:p>
          <w:p>
            <w:pPr>
              <w:spacing w:after="20"/>
              <w:ind w:left="20"/>
              <w:jc w:val="both"/>
            </w:pPr>
            <w:r>
              <w:rPr>
                <w:rFonts w:ascii="Times New Roman"/>
                <w:b w:val="false"/>
                <w:i w:val="false"/>
                <w:color w:val="000000"/>
                <w:sz w:val="20"/>
              </w:rPr>
              <w:t>
(индексі 3-сх (майлы)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3-і күніне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кооперативі қызметі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кооперативінің қызметі туралы</w:t>
            </w:r>
          </w:p>
          <w:p>
            <w:pPr>
              <w:spacing w:after="20"/>
              <w:ind w:left="20"/>
              <w:jc w:val="both"/>
            </w:pPr>
            <w:r>
              <w:rPr>
                <w:rFonts w:ascii="Times New Roman"/>
                <w:b w:val="false"/>
                <w:i w:val="false"/>
                <w:color w:val="000000"/>
                <w:sz w:val="20"/>
              </w:rPr>
              <w:t>
(индексі 1-СПК)</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28 наурызға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қорғалған топырақтағы ауыл шаруашылығы дақылдарының түсімін жинау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Қорғалған топырақтағы ауыл шаруашылығы дақылдарының түсімін жинау туралы (индексі 1-жылыжай)</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15-і күніне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қызметтерін көрсету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қызметтерін көрсету туралы</w:t>
            </w:r>
          </w:p>
          <w:p>
            <w:pPr>
              <w:spacing w:after="20"/>
              <w:ind w:left="20"/>
              <w:jc w:val="both"/>
            </w:pPr>
            <w:r>
              <w:rPr>
                <w:rFonts w:ascii="Times New Roman"/>
                <w:b w:val="false"/>
                <w:i w:val="false"/>
                <w:color w:val="000000"/>
                <w:sz w:val="20"/>
              </w:rPr>
              <w:t>
(индексі 8-сх)</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жылда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20 сәуірге дейін (қоса алғанда)</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деректер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 және құс саны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шаруашылық бойынша есепке алу" БҚЕ</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екі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қаңтарға дейін,</w:t>
            </w:r>
          </w:p>
          <w:p>
            <w:pPr>
              <w:spacing w:after="20"/>
              <w:ind w:left="20"/>
              <w:jc w:val="both"/>
            </w:pPr>
            <w:r>
              <w:rPr>
                <w:rFonts w:ascii="Times New Roman"/>
                <w:b w:val="false"/>
                <w:i w:val="false"/>
                <w:color w:val="000000"/>
                <w:sz w:val="20"/>
              </w:rPr>
              <w:t>
1 шілдеге дейін</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қаңтарға дейін,</w:t>
            </w:r>
          </w:p>
          <w:p>
            <w:pPr>
              <w:spacing w:after="20"/>
              <w:ind w:left="20"/>
              <w:jc w:val="both"/>
            </w:pPr>
            <w:r>
              <w:rPr>
                <w:rFonts w:ascii="Times New Roman"/>
                <w:b w:val="false"/>
                <w:i w:val="false"/>
                <w:color w:val="000000"/>
                <w:sz w:val="20"/>
              </w:rPr>
              <w:t>
9 шілдеге дейін</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қаңтарға дейін,</w:t>
            </w:r>
          </w:p>
          <w:p>
            <w:pPr>
              <w:spacing w:after="20"/>
              <w:ind w:left="20"/>
              <w:jc w:val="both"/>
            </w:pPr>
            <w:r>
              <w:rPr>
                <w:rFonts w:ascii="Times New Roman"/>
                <w:b w:val="false"/>
                <w:i w:val="false"/>
                <w:color w:val="000000"/>
                <w:sz w:val="20"/>
              </w:rPr>
              <w:t>
1 шілдеге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егіс алқаптары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шаруашылық бойынша есепке алу" БҚЕ</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шілдеге дейін</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шілдеге дейін</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шілдеге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өнімдерін сақтауға және малды ұстауға арналған ауыл шаруашылығы құрылыстарының, гүлдер мен көкөністерді өсіруге арналған жылыжайдың болуы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шаруашылық бойынша есепке алу" БҚЕ</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қаңтарға дейін</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қаңтарға дейін</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қаңтарға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жануарларының болуы және қозғалысы (құстын қоспағанда)</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бірдейлендіру" АЖ</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айдың 5-і күніне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жануарларының саны туралы (құстын қоспағанда)</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бірдейлендіру" АЖ</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күнделікті</w:t>
            </w:r>
          </w:p>
          <w:p>
            <w:pPr>
              <w:spacing w:after="20"/>
              <w:ind w:left="20"/>
              <w:jc w:val="both"/>
            </w:pPr>
            <w:r>
              <w:rPr>
                <w:rFonts w:ascii="Times New Roman"/>
                <w:b w:val="false"/>
                <w:i w:val="false"/>
                <w:color w:val="000000"/>
                <w:sz w:val="20"/>
              </w:rPr>
              <w:t>
(онлайн режим)</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күнделікті</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Балама деректер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 бойынша ғарыштық мониторинг (егістік алқап, түсімділік)</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шаруашылық саласындағы ғарыштық мониторинг</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Ғарыш Сапары" ҰК" АҚ</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ерекшелікте белгіленген мерзімдерге сәйкес</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Өнеркәсіптік өндіріс пен қоршаған орта статистикасы</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Жалпымемлекеттік статистикалық байқаулар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(тауарлар, көрсетілетін қызметтер) өндіру және жөнелту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Кəсіпорынның өнім (тауарлар, көрсетілетін қызметтер) өндіру жəне жөнелту туралы есебі</w:t>
            </w:r>
          </w:p>
          <w:p>
            <w:pPr>
              <w:spacing w:after="20"/>
              <w:ind w:left="20"/>
              <w:jc w:val="both"/>
            </w:pPr>
            <w:r>
              <w:rPr>
                <w:rFonts w:ascii="Times New Roman"/>
                <w:b w:val="false"/>
                <w:i w:val="false"/>
                <w:color w:val="000000"/>
                <w:sz w:val="20"/>
              </w:rPr>
              <w:t>
(индексі 1-П)</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1-і күніне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(тауарлар, көрсетілетін қызметтер) өндіру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Кəсіпорынның өнім (тауарлар, көрсетілетін қызметтер) өндіру туралы есебі</w:t>
            </w:r>
          </w:p>
          <w:p>
            <w:pPr>
              <w:spacing w:after="20"/>
              <w:ind w:left="20"/>
              <w:jc w:val="both"/>
            </w:pPr>
            <w:r>
              <w:rPr>
                <w:rFonts w:ascii="Times New Roman"/>
                <w:b w:val="false"/>
                <w:i w:val="false"/>
                <w:color w:val="000000"/>
                <w:sz w:val="20"/>
              </w:rPr>
              <w:t>
(индексі 1-П)</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25-і күніне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(тауарлар, көрсетілетін қызметтер) өндіру және жөнелту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Кəсіпорынның өнім (тауарлар, көрсетілетін қызметтер) өндіру жəне жөнелту туралы есебі</w:t>
            </w:r>
          </w:p>
          <w:p>
            <w:pPr>
              <w:spacing w:after="20"/>
              <w:ind w:left="20"/>
              <w:jc w:val="both"/>
            </w:pPr>
            <w:r>
              <w:rPr>
                <w:rFonts w:ascii="Times New Roman"/>
                <w:b w:val="false"/>
                <w:i w:val="false"/>
                <w:color w:val="000000"/>
                <w:sz w:val="20"/>
              </w:rPr>
              <w:t>
(индексі 1-П)</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14 наурызға (қоса алғанда) дейін</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қуаттар балансы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қуаттар балансы</w:t>
            </w:r>
          </w:p>
          <w:p>
            <w:pPr>
              <w:spacing w:after="20"/>
              <w:ind w:left="20"/>
              <w:jc w:val="both"/>
            </w:pPr>
            <w:r>
              <w:rPr>
                <w:rFonts w:ascii="Times New Roman"/>
                <w:b w:val="false"/>
                <w:i w:val="false"/>
                <w:color w:val="000000"/>
                <w:sz w:val="20"/>
              </w:rPr>
              <w:t>
(индексі БМ)</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25 наурызға (қоса алғанда) дейін</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(тауарлар, көрсетілетін қызметтер) өндіру, жөнелту және өндірістік қуаттар балансы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 (тауарларды, көрсетілетін қызметтерді) өндіру, жөнелту және өндірістік қуаттар теңгерімі туралы есеп (индексі 1-П)</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14 наурызға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(тауарлар, көрсетілетін қызметтер) өндіру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кәсіпкердің өнеркәсіп өнімін (тауарлар, көрсетілетін қызметтер) өндіру туралы есебі (индексі 01-ИП (пром))</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20 ақпанға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қалдықтарды жинау және шығару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қалдықтарды жинау және шығару туралы есеп</w:t>
            </w:r>
          </w:p>
          <w:p>
            <w:pPr>
              <w:spacing w:after="20"/>
              <w:ind w:left="20"/>
              <w:jc w:val="both"/>
            </w:pPr>
            <w:r>
              <w:rPr>
                <w:rFonts w:ascii="Times New Roman"/>
                <w:b w:val="false"/>
                <w:i w:val="false"/>
                <w:color w:val="000000"/>
                <w:sz w:val="20"/>
              </w:rPr>
              <w:t>
(индексі 1-қалдықтар)</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1 ақпанға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қайта өңдеу, сұрыптау, кәдеге жарату және көму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қайта өңдеу, сорттау, кәдеге жарату және көму туралы есеп</w:t>
            </w:r>
          </w:p>
          <w:p>
            <w:pPr>
              <w:spacing w:after="20"/>
              <w:ind w:left="20"/>
              <w:jc w:val="both"/>
            </w:pPr>
            <w:r>
              <w:rPr>
                <w:rFonts w:ascii="Times New Roman"/>
                <w:b w:val="false"/>
                <w:i w:val="false"/>
                <w:color w:val="000000"/>
                <w:sz w:val="20"/>
              </w:rPr>
              <w:t>
(индексі 2-қалдықтар)</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5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1 ақпанға (қоса алғанда) дейін</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атмосфералық ауаны қорғау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Атмосфералық ауаны қорғау туралы есеп</w:t>
            </w:r>
          </w:p>
          <w:p>
            <w:pPr>
              <w:spacing w:after="20"/>
              <w:ind w:left="20"/>
              <w:jc w:val="both"/>
            </w:pPr>
            <w:r>
              <w:rPr>
                <w:rFonts w:ascii="Times New Roman"/>
                <w:b w:val="false"/>
                <w:i w:val="false"/>
                <w:color w:val="000000"/>
                <w:sz w:val="20"/>
              </w:rPr>
              <w:t>
(индексі 2-ТП (ауа)</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10 сәуірге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қорғауға жұмсалған шығындар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қорғауға жұмсалған шығындар туралы есеп</w:t>
            </w:r>
          </w:p>
          <w:p>
            <w:pPr>
              <w:spacing w:after="20"/>
              <w:ind w:left="20"/>
              <w:jc w:val="both"/>
            </w:pPr>
            <w:r>
              <w:rPr>
                <w:rFonts w:ascii="Times New Roman"/>
                <w:b w:val="false"/>
                <w:i w:val="false"/>
                <w:color w:val="000000"/>
                <w:sz w:val="20"/>
              </w:rPr>
              <w:t>
(индексі 4-ОС)</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15 сәуірге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(немесе) су бұру жүйелерін пайдалануды жүзеге асыратын кәсіпорындардың жұмысы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(немесе) су бұру жүйелерін пайдалануды жүзеге асыратын кәсіпорындардың жұмысы туралы есеп</w:t>
            </w:r>
          </w:p>
          <w:p>
            <w:pPr>
              <w:spacing w:after="20"/>
              <w:ind w:left="20"/>
              <w:jc w:val="both"/>
            </w:pPr>
            <w:r>
              <w:rPr>
                <w:rFonts w:ascii="Times New Roman"/>
                <w:b w:val="false"/>
                <w:i w:val="false"/>
                <w:color w:val="000000"/>
                <w:sz w:val="20"/>
              </w:rPr>
              <w:t>
(индексі 1-ВК)</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22 ақпанға (қоса алғанда) дейін</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статистикалық байқаулар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 жылғы 1 қарашаға жердiң болуы, оларды санаттар, жер учаскелерiнiң меншiк иелерi, жердi пайдаланушылар мен алқаптар бойынша бөлiнуi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Жердiң болуы, оларды санаттар, жер учаскелерiнiң меншiк иелерi, жердi пайдаланушылар мен алқаптар бойынша бөлiнуi туралы ____ жылғы 1 қарашадағы есеп</w:t>
            </w:r>
          </w:p>
          <w:p>
            <w:pPr>
              <w:spacing w:after="20"/>
              <w:ind w:left="20"/>
              <w:jc w:val="both"/>
            </w:pPr>
            <w:r>
              <w:rPr>
                <w:rFonts w:ascii="Times New Roman"/>
                <w:b w:val="false"/>
                <w:i w:val="false"/>
                <w:color w:val="000000"/>
                <w:sz w:val="20"/>
              </w:rPr>
              <w:t>
(индексі 22)</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 ЖРБК</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жылдың</w:t>
            </w:r>
          </w:p>
          <w:p>
            <w:pPr>
              <w:spacing w:after="20"/>
              <w:ind w:left="20"/>
              <w:jc w:val="both"/>
            </w:pPr>
            <w:r>
              <w:rPr>
                <w:rFonts w:ascii="Times New Roman"/>
                <w:b w:val="false"/>
                <w:i w:val="false"/>
                <w:color w:val="000000"/>
                <w:sz w:val="20"/>
              </w:rPr>
              <w:t>
20 қарашасынан кешіктірмей</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 жылғы 1 қарашаға суармалы жердің болуы және оларды санаттар, жер учаскелерінің меншік иелері, жерді пайдаланушылар мен алқаптар бойынша бөлу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жылғы 1 қарашаға суармалы жердің болуы және оларды санаттар, жер учаскелерінің меншік иелері, жерді пайдаланушылар мен алқаптар бойынша бөлу туралы есеп</w:t>
            </w:r>
          </w:p>
          <w:p>
            <w:pPr>
              <w:spacing w:after="20"/>
              <w:ind w:left="20"/>
              <w:jc w:val="both"/>
            </w:pPr>
            <w:r>
              <w:rPr>
                <w:rFonts w:ascii="Times New Roman"/>
                <w:b w:val="false"/>
                <w:i w:val="false"/>
                <w:color w:val="000000"/>
                <w:sz w:val="20"/>
              </w:rPr>
              <w:t>
(индексі 22-А)</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 ЖРБК</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жылдың</w:t>
            </w:r>
          </w:p>
          <w:p>
            <w:pPr>
              <w:spacing w:after="20"/>
              <w:ind w:left="20"/>
              <w:jc w:val="both"/>
            </w:pPr>
            <w:r>
              <w:rPr>
                <w:rFonts w:ascii="Times New Roman"/>
                <w:b w:val="false"/>
                <w:i w:val="false"/>
                <w:color w:val="000000"/>
                <w:sz w:val="20"/>
              </w:rPr>
              <w:t>
20 қарашасынан кешіктірмей</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кесу, орманға күтім жасау шаралары, сүрек босату, шырын ағызу және жанама орман пайдалану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кесу, орманға күтім жасау шаралары, сүрек босату, шырын ағызу және жанама орман пайдалану жөніндегі есеп</w:t>
            </w:r>
          </w:p>
          <w:p>
            <w:pPr>
              <w:spacing w:after="20"/>
              <w:ind w:left="20"/>
              <w:jc w:val="both"/>
            </w:pPr>
            <w:r>
              <w:rPr>
                <w:rFonts w:ascii="Times New Roman"/>
                <w:b w:val="false"/>
                <w:i w:val="false"/>
                <w:color w:val="000000"/>
                <w:sz w:val="20"/>
              </w:rPr>
              <w:t>
(индексі 3 (жылдық)</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 ОШЖДК</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орман иеленушілер – есепті кезеңнен кейінгі 10 қаңтарға дейін, облыстық орман шаруашылығы және жануарлар дүниесі аумақтық инспекциялары – есепті кезеңнен кейінгі 25 ақпанға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қорының мемлекеттік есепке алынуы және орман қорын мемлекеттік орман қорының санаттары мен жерлер бойынша бөлінуі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қорының мемлекеттік есепке алынуы және орман қорын мемлекеттік орман қорының санаттары мен жерлер бойынша бөлу</w:t>
            </w:r>
          </w:p>
          <w:p>
            <w:pPr>
              <w:spacing w:after="20"/>
              <w:ind w:left="20"/>
              <w:jc w:val="both"/>
            </w:pPr>
            <w:r>
              <w:rPr>
                <w:rFonts w:ascii="Times New Roman"/>
                <w:b w:val="false"/>
                <w:i w:val="false"/>
                <w:color w:val="000000"/>
                <w:sz w:val="20"/>
              </w:rPr>
              <w:t>
(индексі 1)</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 ОШЖДК</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 және мемлекеттік орман иеленушілер – есепті кезеңнен кейінгі 20 қаңтарға дейін, облыстық орман шаруашылығы және жануарлар дүниесі аумақтық инспекциялары – есепті кезеңнен кейінгі 1 ақпанға дейін, "Қазақ орман орналастыру кәсіпорны" республикалық мемлекеттік қазыналық кәсіпорын – есепті кезеңнен кейінгі 20 наурызға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кеспеағаштардағы сүрек қалдықтары және ағаш кесілген жерлерді тазарту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Кеспеағаштардағы сүрек қалдықтары және ағаш кесілген жерлерді тазарту туралы есеп (индексі 4 ОШ (орман шаруашылығы)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 ОШЖДК</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орман иеленушілер – есепті кезеңнен кейінгі 10 қаңтарға, 1 шілдеге дейін, облыстық орман шаруашылығы және жануарлар дүниесі аумақтық инспекциялары – есепті кезеңнен кейінгі 25 ақпанға, 10 шілдеге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дақылдарымен жұмыс туралы және орманды қалпына келтіру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дақылдарымен жұмыс туралы және орманды қалпына келтіру туралы есеп (индексі 8 ОШ (орман шаруашылығы)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 ОШЖДК</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 мемлекеттік мекемелері, мемлекеттік табиғи қорықтар, мемлекеттік ұлттық табиғи парктер, мемлекеттік орман табиғи резерваттары – есепті кезеңнен кейінгі</w:t>
            </w:r>
          </w:p>
          <w:p>
            <w:pPr>
              <w:spacing w:after="20"/>
              <w:ind w:left="20"/>
              <w:jc w:val="both"/>
            </w:pPr>
            <w:r>
              <w:rPr>
                <w:rFonts w:ascii="Times New Roman"/>
                <w:b w:val="false"/>
                <w:i w:val="false"/>
                <w:color w:val="000000"/>
                <w:sz w:val="20"/>
              </w:rPr>
              <w:t>
10 қарашаға дейін, облыстық орман шаруашылығы және жануарлар дүниесі аумақтық инспекциялары – есепті кезеңнен кейінгі 20 қарашаға дейін, "Қазақ орман орналастыру кәсіпорны" Республикалық мемлекеттік қазыналық кәсіпорын – есепті кезеңнен кейінгі 15 қаңтарға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кеспеағаш қорын әзірлеу және беру, оның тұқымдық құрамы мен тауарлық құрылымы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Кеспеағаш қорын әзірлеу және беру, оның тұқымдық құрамы мен тауарлық құрылымы туралы есеп (индексі 13 ОШ (орман шаруашылығы)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 ОШЖДК</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орман иеленушілер – есепті кезеңнен кейінгі 10 қаңтарға дейін, облыстық орман шаруашылығы және жануарлар дүниесі аумақтық инспекциялары – есепті кезеңнен кейінгі 25 ақпанға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ағаштар мен бұталар тұқымдарының себу сапасы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Ағаштар мен бұталар тұқымдарының себу сапасы туралы есеп (индексі 17 ОШ (орман шаруашылығы)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 ОШЖДК</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аймақтық орман тұқымы станциялары – есепті кезеңнен кейінгі 10 қаңтарға дейін; Республикалық орман селекциялық тұқым өсіру орталығы - есепті кезеңнен кейінгі 20 қаңтарға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өрттері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өрттері туралы есеп</w:t>
            </w:r>
          </w:p>
          <w:p>
            <w:pPr>
              <w:spacing w:after="20"/>
              <w:ind w:left="20"/>
              <w:jc w:val="both"/>
            </w:pPr>
            <w:r>
              <w:rPr>
                <w:rFonts w:ascii="Times New Roman"/>
                <w:b w:val="false"/>
                <w:i w:val="false"/>
                <w:color w:val="000000"/>
                <w:sz w:val="20"/>
              </w:rPr>
              <w:t>
(индексі 1 өрт (орман)</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онкүндік</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 ОШЖДК</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орман иеленушілер – айдың 9, 19, 29-күндері; облыстық орман шаруашылығы және жануарлар дүниесі аумақтық инспекциялары – айдың 10, 20, 30-күндері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заңнамасының бұзушылықтары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заңнамасының бұзушылықтары туралы есеп</w:t>
            </w:r>
          </w:p>
          <w:p>
            <w:pPr>
              <w:spacing w:after="20"/>
              <w:ind w:left="20"/>
              <w:jc w:val="both"/>
            </w:pPr>
            <w:r>
              <w:rPr>
                <w:rFonts w:ascii="Times New Roman"/>
                <w:b w:val="false"/>
                <w:i w:val="false"/>
                <w:color w:val="000000"/>
                <w:sz w:val="20"/>
              </w:rPr>
              <w:t>
(индексі 5-орманша)</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 ОШЖДК</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орман иеленушілер – есепті кезеңнен кейінгі айдың 25-і күніне дейін, облыстық орман шаруашылығы және жануарлар дүниесі аумақтық инспекциялары – есепті кезеңнен кейінгі 1-і күніне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ресурстарын босату және орман табысының түсуі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ресурстарын босату және орман табысының түсуі туралы есеп</w:t>
            </w:r>
          </w:p>
          <w:p>
            <w:pPr>
              <w:spacing w:after="20"/>
              <w:ind w:left="20"/>
              <w:jc w:val="both"/>
            </w:pPr>
            <w:r>
              <w:rPr>
                <w:rFonts w:ascii="Times New Roman"/>
                <w:b w:val="false"/>
                <w:i w:val="false"/>
                <w:color w:val="000000"/>
                <w:sz w:val="20"/>
              </w:rPr>
              <w:t>
(индексі ЛД)</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 ОШЖДК</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10-ы күніне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қорғау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қорғау туралы есеп</w:t>
            </w:r>
          </w:p>
          <w:p>
            <w:pPr>
              <w:spacing w:after="20"/>
              <w:ind w:left="20"/>
              <w:jc w:val="both"/>
            </w:pPr>
            <w:r>
              <w:rPr>
                <w:rFonts w:ascii="Times New Roman"/>
                <w:b w:val="false"/>
                <w:i w:val="false"/>
                <w:color w:val="000000"/>
                <w:sz w:val="20"/>
              </w:rPr>
              <w:t>
(индексі 12 ОШ (орман шаруашылығы)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 ОШЖДК</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1 ақпанға дейін және</w:t>
            </w:r>
          </w:p>
          <w:p>
            <w:pPr>
              <w:spacing w:after="20"/>
              <w:ind w:left="20"/>
              <w:jc w:val="both"/>
            </w:pPr>
            <w:r>
              <w:rPr>
                <w:rFonts w:ascii="Times New Roman"/>
                <w:b w:val="false"/>
                <w:i w:val="false"/>
                <w:color w:val="000000"/>
                <w:sz w:val="20"/>
              </w:rPr>
              <w:t>
10 шілдеге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аумақтарды есепке алу</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аумақтарды есепке алу</w:t>
            </w:r>
          </w:p>
          <w:p>
            <w:pPr>
              <w:spacing w:after="20"/>
              <w:ind w:left="20"/>
              <w:jc w:val="both"/>
            </w:pPr>
            <w:r>
              <w:rPr>
                <w:rFonts w:ascii="Times New Roman"/>
                <w:b w:val="false"/>
                <w:i w:val="false"/>
                <w:color w:val="000000"/>
                <w:sz w:val="20"/>
              </w:rPr>
              <w:t>
(индексі 1-ООПТ)</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 ОШЖДК</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1 ақпанға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 бойынша өндірістік жоспарды орындау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 бойынша өндірістік жоспарды орындау туралы есеп</w:t>
            </w:r>
          </w:p>
          <w:p>
            <w:pPr>
              <w:spacing w:after="20"/>
              <w:ind w:left="20"/>
              <w:jc w:val="both"/>
            </w:pPr>
            <w:r>
              <w:rPr>
                <w:rFonts w:ascii="Times New Roman"/>
                <w:b w:val="false"/>
                <w:i w:val="false"/>
                <w:color w:val="000000"/>
                <w:sz w:val="20"/>
              </w:rPr>
              <w:t>
(индексі 10 ЛХ (орман шаруашылығы)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 ОШЖДК</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1 ақпанға және 10 шілдеге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тұқымдарын дайындау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тұқымдарын дайындау туралы есеп</w:t>
            </w:r>
          </w:p>
          <w:p>
            <w:pPr>
              <w:spacing w:after="20"/>
              <w:ind w:left="20"/>
              <w:jc w:val="both"/>
            </w:pPr>
            <w:r>
              <w:rPr>
                <w:rFonts w:ascii="Times New Roman"/>
                <w:b w:val="false"/>
                <w:i w:val="false"/>
                <w:color w:val="000000"/>
                <w:sz w:val="20"/>
              </w:rPr>
              <w:t>
(индексі 20 ОШ (орман шаруашылығы)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 ОШЖДК</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1 ақпанға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көмкерген жерлердің алқаптары мен қорларын басым тұқымдар мен жас топтары бойынша бөлу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көмкерген жерлердің алқаптары мен қорларын басым тұқымдар мен жас топтары бойынша бөлу туралы есеп</w:t>
            </w:r>
          </w:p>
          <w:p>
            <w:pPr>
              <w:spacing w:after="20"/>
              <w:ind w:left="20"/>
              <w:jc w:val="both"/>
            </w:pPr>
            <w:r>
              <w:rPr>
                <w:rFonts w:ascii="Times New Roman"/>
                <w:b w:val="false"/>
                <w:i w:val="false"/>
                <w:color w:val="000000"/>
                <w:sz w:val="20"/>
              </w:rPr>
              <w:t>
(индексі 2)</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 ОШЖДК</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 мемлекеттік орман иеленушілері – есепті кезеңнен кейінгі 20 қаңтарға дейін, облыстық орман шаруашылығы және жануарлар дүниесі аумақтық инспекциялары – есепті кезеңнен кейінгі 1 ақпанға дейін, "Қазақ орман орналастыру кәсіпорны" Республикалық мемлекеттік қазыналық кәсіпорны – есепті кезеңнен кейінгі</w:t>
            </w:r>
          </w:p>
          <w:p>
            <w:pPr>
              <w:spacing w:after="20"/>
              <w:ind w:left="20"/>
              <w:jc w:val="both"/>
            </w:pPr>
            <w:r>
              <w:rPr>
                <w:rFonts w:ascii="Times New Roman"/>
                <w:b w:val="false"/>
                <w:i w:val="false"/>
                <w:color w:val="000000"/>
                <w:sz w:val="20"/>
              </w:rPr>
              <w:t>
20 наурызға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алу, пайдалану және суды бұру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алу, пайдалану және суды бұру туралы есеп</w:t>
            </w:r>
          </w:p>
          <w:p>
            <w:pPr>
              <w:spacing w:after="20"/>
              <w:ind w:left="20"/>
              <w:jc w:val="both"/>
            </w:pPr>
            <w:r>
              <w:rPr>
                <w:rFonts w:ascii="Times New Roman"/>
                <w:b w:val="false"/>
                <w:i w:val="false"/>
                <w:color w:val="000000"/>
                <w:sz w:val="20"/>
              </w:rPr>
              <w:t>
(индексі 2-ТП (сушар)</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СРИМ СРРҚПК</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қажеттіліктері үшін суды пайдаланатын су пайдаланушылары есепті кезеңнің 1 желтоқсанынан кешіктірмей, өндірістік, коммуналдық-тұрмыстық қажеттіліктер мен гидроэнергетикада суды пайдаланатын су пайдаланушылар есепті кезеңнен кейінгі 10 қаңтардан кешіктірмей</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деректер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саласында берілген патенттердің саны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зияткерлік меншік институты" автоматтандырылған ақпараттық жүйесі</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Әділетмині ЗМҚК "Ұлттық зияткерлік меншік институты" РМК</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шілде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үнемдеу технологиялары қолданылатын суармалы алаңдар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Су ресурстарын басқару жүйесін дамытудың 2024-2030 жылдарға арналған тұжырымдамасын бекіту туралы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СРИМ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шілде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пестицидтерді қолдану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"Пестицидтерді, биоагенттерді өндіру және (немесе) өткізу туралы есеп"</w:t>
            </w:r>
          </w:p>
          <w:p>
            <w:pPr>
              <w:spacing w:after="20"/>
              <w:ind w:left="20"/>
              <w:jc w:val="both"/>
            </w:pPr>
            <w:r>
              <w:rPr>
                <w:rFonts w:ascii="Times New Roman"/>
                <w:b w:val="false"/>
                <w:i w:val="false"/>
                <w:color w:val="000000"/>
                <w:sz w:val="20"/>
              </w:rPr>
              <w:t>
(индекс - ФУ-1)</w:t>
            </w:r>
          </w:p>
          <w:p>
            <w:pPr>
              <w:spacing w:after="20"/>
              <w:ind w:left="20"/>
              <w:jc w:val="both"/>
            </w:pPr>
            <w:r>
              <w:rPr>
                <w:rFonts w:ascii="Times New Roman"/>
                <w:b w:val="false"/>
                <w:i w:val="false"/>
                <w:color w:val="000000"/>
                <w:sz w:val="20"/>
              </w:rPr>
              <w:t>
"Пестицидтердің, биоагенттердің қозғалысы туралы есеп"</w:t>
            </w:r>
          </w:p>
          <w:p>
            <w:pPr>
              <w:spacing w:after="20"/>
              <w:ind w:left="20"/>
              <w:jc w:val="both"/>
            </w:pPr>
            <w:r>
              <w:rPr>
                <w:rFonts w:ascii="Times New Roman"/>
                <w:b w:val="false"/>
                <w:i w:val="false"/>
                <w:color w:val="000000"/>
                <w:sz w:val="20"/>
              </w:rPr>
              <w:t>
(индекс - ФУ - 2)</w:t>
            </w:r>
          </w:p>
          <w:p>
            <w:pPr>
              <w:spacing w:after="20"/>
              <w:ind w:left="20"/>
              <w:jc w:val="both"/>
            </w:pPr>
            <w:r>
              <w:rPr>
                <w:rFonts w:ascii="Times New Roman"/>
                <w:b w:val="false"/>
                <w:i w:val="false"/>
                <w:color w:val="000000"/>
                <w:sz w:val="20"/>
              </w:rPr>
              <w:t>
"Пестицидтердің, биоагенттердің қозғалысы туралы есеп"</w:t>
            </w:r>
          </w:p>
          <w:p>
            <w:pPr>
              <w:spacing w:after="20"/>
              <w:ind w:left="20"/>
              <w:jc w:val="both"/>
            </w:pPr>
            <w:r>
              <w:rPr>
                <w:rFonts w:ascii="Times New Roman"/>
                <w:b w:val="false"/>
                <w:i w:val="false"/>
                <w:color w:val="000000"/>
                <w:sz w:val="20"/>
              </w:rPr>
              <w:t>
(индекс - ФУ - 3)</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 АКМИК</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шілде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ресурстары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жерлерінің жай-күйі мен пайдаланылуы туралы жиынтық талдамалық есеп</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 ЖРБҚ</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шілде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саласындағы жұмыстарды орындау және қызметтер көрсету үшін берілген лицензиялардың саны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экологиялық портал</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шілде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ҚОӘБ келісілген жобаларының саны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экологиялық портал</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шілде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қалдықтар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түгендеу жөніндегі есеп нысаны (индексі 1-ҚТ)</w:t>
            </w:r>
          </w:p>
          <w:p>
            <w:pPr>
              <w:spacing w:after="20"/>
              <w:ind w:left="20"/>
              <w:jc w:val="both"/>
            </w:pPr>
            <w:r>
              <w:rPr>
                <w:rFonts w:ascii="Times New Roman"/>
                <w:b w:val="false"/>
                <w:i w:val="false"/>
                <w:color w:val="000000"/>
                <w:sz w:val="20"/>
              </w:rPr>
              <w:t>
Қалдықтардың мемлекеттік кадастры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шілде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қалдықтар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түгендеу жөніндегі есеп нысаны (индексі 1-ҚТ)</w:t>
            </w:r>
          </w:p>
          <w:p>
            <w:pPr>
              <w:spacing w:after="20"/>
              <w:ind w:left="20"/>
              <w:jc w:val="both"/>
            </w:pPr>
            <w:r>
              <w:rPr>
                <w:rFonts w:ascii="Times New Roman"/>
                <w:b w:val="false"/>
                <w:i w:val="false"/>
                <w:color w:val="000000"/>
                <w:sz w:val="20"/>
              </w:rPr>
              <w:t>
Қалдықтардың мемлекеттік кадастры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шілде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қалдықтар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қалдықтармен жұмыс істеу саласындағы Денсаулық сақтау ұйымының есебі</w:t>
            </w:r>
          </w:p>
          <w:p>
            <w:pPr>
              <w:spacing w:after="20"/>
              <w:ind w:left="20"/>
              <w:jc w:val="both"/>
            </w:pPr>
            <w:r>
              <w:rPr>
                <w:rFonts w:ascii="Times New Roman"/>
                <w:b w:val="false"/>
                <w:i w:val="false"/>
                <w:color w:val="000000"/>
                <w:sz w:val="20"/>
              </w:rPr>
              <w:t>
(МО-1 индексі)</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шілде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тұрмыстық қалдықтар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түгендеу туралы есеп</w:t>
            </w:r>
          </w:p>
          <w:p>
            <w:pPr>
              <w:spacing w:after="20"/>
              <w:ind w:left="20"/>
              <w:jc w:val="both"/>
            </w:pPr>
            <w:r>
              <w:rPr>
                <w:rFonts w:ascii="Times New Roman"/>
                <w:b w:val="false"/>
                <w:i w:val="false"/>
                <w:color w:val="000000"/>
                <w:sz w:val="20"/>
              </w:rPr>
              <w:t>
(индексі 1- ҚТ)</w:t>
            </w:r>
          </w:p>
          <w:p>
            <w:pPr>
              <w:spacing w:after="20"/>
              <w:ind w:left="20"/>
              <w:jc w:val="both"/>
            </w:pPr>
            <w:r>
              <w:rPr>
                <w:rFonts w:ascii="Times New Roman"/>
                <w:b w:val="false"/>
                <w:i w:val="false"/>
                <w:color w:val="000000"/>
                <w:sz w:val="20"/>
              </w:rPr>
              <w:t>
Өндіріс және тұтыну қалдықтарының мемлекеттік кадастры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шілде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қалдықтар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түгендеу жөніндегі есеп нысаны (индексі 1-ҚТ)</w:t>
            </w:r>
          </w:p>
          <w:p>
            <w:pPr>
              <w:spacing w:after="20"/>
              <w:ind w:left="20"/>
              <w:jc w:val="both"/>
            </w:pPr>
            <w:r>
              <w:rPr>
                <w:rFonts w:ascii="Times New Roman"/>
                <w:b w:val="false"/>
                <w:i w:val="false"/>
                <w:color w:val="000000"/>
                <w:sz w:val="20"/>
              </w:rPr>
              <w:t>
Қалдықтардың мемлекеттік кадастры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шілде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ортаға эмиссияға берілген рұқсаттардың саны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ортаға эмиссия үшін төлемақы төлеушілер және салық салу объектілері, берілген экологиялық рұқсаттар, қоршаған ортаға эмиссиялардың белгіленген нормативтері, экологиялық рұқсаттарға және қоршаған ортаға эмиссиялардың белгіленген нормативтеріне енгізілген өзгерістер, сондай-ақ өндіріс және тұтыну қалдықтарын уақытша сақтауға қатысты табиғат пайдаланушылар бойынша, және Қазақстан Республикасының заңдарына сәйкес Қазақстан Республикасының экологиялық заңнамасын (мемлекеттік экологиялық бақылау) сақтау бойынша тексерулердің нәтижелеріне шағымдануды есепке ала отырып осындай тексерулерді жүзеге асыру барысында белгіленген қоршаған ортаға эмиссиялардың нақты көлемдері туралы мәліметтердің нысандарын және Қазақстан Республикасының заңдарына сәйкес Қазақстан Республикасының экологиялық заңнамасын (мемлекеттік экологиялық бақылау) сақтау бойынша тексерулердің нәтижелеріне шағымдануды есепке ала отырып осындай тексерулерді жүзеге асыру барысында белгіленген қоршаған ортаға эмиссиялардың нақты көлемдері туралы мәліметтерді табыс етудің қағидалары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 ЭРБК</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шілде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климат көрсеткіштері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Метеорологиялық бақылау станциялары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 "Қазгидромет" РМК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шілде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ресурстарының жай-күйінің көрсеткіштері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бақылау станциялары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 "Казгидромет" РМК</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шілде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көміртегі бірліктерін сату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министрінің міндетін атқарушының 2021 жылғы 29 маусымдағы №221 бұйрығымен бекітілген көміртегі бірліктерін сату қағидаларын бекіту туралы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w:t>
            </w:r>
          </w:p>
          <w:p>
            <w:pPr>
              <w:spacing w:after="20"/>
              <w:ind w:left="20"/>
              <w:jc w:val="both"/>
            </w:pPr>
            <w:r>
              <w:rPr>
                <w:rFonts w:ascii="Times New Roman"/>
                <w:b w:val="false"/>
                <w:i w:val="false"/>
                <w:color w:val="000000"/>
                <w:sz w:val="20"/>
              </w:rPr>
              <w:t>
"Жасыл Даму" АҚ</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шілде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парниктік газдар шығарындылары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Монреаль хаттамасымен реттелмейтін парниктік газдар көздерінен антропогендік шығарындылар және сіңіргіштердің сіңірілуі кадастры туралы Қазақстан Республикасының Ұлттық баяндамасы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ЭТРМ </w:t>
            </w:r>
          </w:p>
          <w:p>
            <w:pPr>
              <w:spacing w:after="20"/>
              <w:ind w:left="20"/>
              <w:jc w:val="both"/>
            </w:pPr>
            <w:r>
              <w:rPr>
                <w:rFonts w:ascii="Times New Roman"/>
                <w:b w:val="false"/>
                <w:i w:val="false"/>
                <w:color w:val="000000"/>
                <w:sz w:val="20"/>
              </w:rPr>
              <w:t>
"Жасыл Даму" АҚ</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шілде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ресурстары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зерттеулер</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 БШК</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шілде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аквашаруашылық қорлары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өсірумен айналысатын субъектілер бойынша мәліметтер</w:t>
            </w:r>
          </w:p>
          <w:p>
            <w:pPr>
              <w:spacing w:after="20"/>
              <w:ind w:left="20"/>
              <w:jc w:val="both"/>
            </w:pPr>
            <w:r>
              <w:rPr>
                <w:rFonts w:ascii="Times New Roman"/>
                <w:b w:val="false"/>
                <w:i w:val="false"/>
                <w:color w:val="000000"/>
                <w:sz w:val="20"/>
              </w:rPr>
              <w:t>
(индексі 8-РХ)</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 БШК</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шілде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жойылып кету қаупі төнген түрлер және қорғалатын түрлер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 қаулысымен бекітілетін өсімдіктер мен жануарлардың сирек кездесетін және құрып кету қаупі төнген түрлерінің тізбесі</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 ОШЖДК</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шілде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судың сапасы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көздеріне, шаруашылық-ауыз су мақсаты үшін су жинау орындарына, шаруашылық-ауыз сумен жабдықтауға және суды мәдени-тұрмыстық пайдалану орындарына және су объектілерінің қауіпсіздігіне қойылатын санитариялық-эпидемиологиялық талаптар" санитариялық қағидалары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СЭБК</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шілде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техногендік сипаттағы төтенше жағдайлар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Азаматтық қорғау туралы Заңына сәйкес ақпарат</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ТЖМ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шілде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ЖЭК қызметінің негізгі көрсеткіштері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Жаңартылатын энергия көздерін пайдалану жөніндегі объектілердің электр және (немесе) жылу энергиясын өндіруі және босатуы туралы ақпарат</w:t>
            </w:r>
          </w:p>
          <w:p>
            <w:pPr>
              <w:spacing w:after="20"/>
              <w:ind w:left="20"/>
              <w:jc w:val="both"/>
            </w:pPr>
            <w:r>
              <w:rPr>
                <w:rFonts w:ascii="Times New Roman"/>
                <w:b w:val="false"/>
                <w:i w:val="false"/>
                <w:color w:val="000000"/>
                <w:sz w:val="20"/>
              </w:rPr>
              <w:t>
(индекс 1 ВИЭ нысаны)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шілде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асты сулары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жер қойнауы қорының бірыңғай кадастры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ӨҚМ ГК</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сумен жабдықтау және су бұру қызметтерімен қамтамасыз ету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"Қалалық елді мекендерде сумен жабдықтау және су бұру қызметтерімен қамтамасыз ету туралы мәліметтер"</w:t>
            </w:r>
          </w:p>
          <w:p>
            <w:pPr>
              <w:spacing w:after="20"/>
              <w:ind w:left="20"/>
              <w:jc w:val="both"/>
            </w:pPr>
            <w:r>
              <w:rPr>
                <w:rFonts w:ascii="Times New Roman"/>
                <w:b w:val="false"/>
                <w:i w:val="false"/>
                <w:color w:val="000000"/>
                <w:sz w:val="20"/>
              </w:rPr>
              <w:t>
(индексі 1-ҚЕМ)</w:t>
            </w:r>
          </w:p>
          <w:p>
            <w:pPr>
              <w:spacing w:after="20"/>
              <w:ind w:left="20"/>
              <w:jc w:val="both"/>
            </w:pPr>
            <w:r>
              <w:rPr>
                <w:rFonts w:ascii="Times New Roman"/>
                <w:b w:val="false"/>
                <w:i w:val="false"/>
                <w:color w:val="000000"/>
                <w:sz w:val="20"/>
              </w:rPr>
              <w:t>
- "Ауылдық елді мекендерде сумен жабдықтау және су бұру қызметтерімен қамтамасыз ету туралы мәліметтер"</w:t>
            </w:r>
          </w:p>
          <w:p>
            <w:pPr>
              <w:spacing w:after="20"/>
              <w:ind w:left="20"/>
              <w:jc w:val="both"/>
            </w:pPr>
            <w:r>
              <w:rPr>
                <w:rFonts w:ascii="Times New Roman"/>
                <w:b w:val="false"/>
                <w:i w:val="false"/>
                <w:color w:val="000000"/>
                <w:sz w:val="20"/>
              </w:rPr>
              <w:t>
(индексі 2-АЕМ)</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ӨҚМ ҚТҮКШІК</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шілде</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Энергетика статистикасы</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Жалпымемлекеттік статистикалық байқаулар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кәсіпорындарының қызметі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кәсіпорындарының қызметі туралы есеп</w:t>
            </w:r>
          </w:p>
          <w:p>
            <w:pPr>
              <w:spacing w:after="20"/>
              <w:ind w:left="20"/>
              <w:jc w:val="both"/>
            </w:pPr>
            <w:r>
              <w:rPr>
                <w:rFonts w:ascii="Times New Roman"/>
                <w:b w:val="false"/>
                <w:i w:val="false"/>
                <w:color w:val="000000"/>
                <w:sz w:val="20"/>
              </w:rPr>
              <w:t>
(индексі 1-ГАЗ)</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26 ақпанға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өндіретін, мұнай өңдейтін кәсіпорындардың және мұнай өнімдерін сататын кәсіпорындардың қызметі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өндіруші, мұнай өңдеуші және мұнай өнімдерін сататын кәсіпорындардың қызметі туралы есеп</w:t>
            </w:r>
          </w:p>
          <w:p>
            <w:pPr>
              <w:spacing w:after="20"/>
              <w:ind w:left="20"/>
              <w:jc w:val="both"/>
            </w:pPr>
            <w:r>
              <w:rPr>
                <w:rFonts w:ascii="Times New Roman"/>
                <w:b w:val="false"/>
                <w:i w:val="false"/>
                <w:color w:val="000000"/>
                <w:sz w:val="20"/>
              </w:rPr>
              <w:t>
(индексі 1-НЕФТЬ)</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26 ақпанға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кәсіпорындарының қызметі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кәсіпорындарының қызметі туралы есеп</w:t>
            </w:r>
          </w:p>
          <w:p>
            <w:pPr>
              <w:spacing w:after="20"/>
              <w:ind w:left="20"/>
              <w:jc w:val="both"/>
            </w:pPr>
            <w:r>
              <w:rPr>
                <w:rFonts w:ascii="Times New Roman"/>
                <w:b w:val="false"/>
                <w:i w:val="false"/>
                <w:color w:val="000000"/>
                <w:sz w:val="20"/>
              </w:rPr>
              <w:t>
(индексі 1-УГОЛЬ)</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26 ақпанға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электр станциялары мен қазандықтардың жұмысы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электр станциялары мен қазандықтардың жұмысы туралы есеп</w:t>
            </w:r>
          </w:p>
          <w:p>
            <w:pPr>
              <w:spacing w:after="20"/>
              <w:ind w:left="20"/>
              <w:jc w:val="both"/>
            </w:pPr>
            <w:r>
              <w:rPr>
                <w:rFonts w:ascii="Times New Roman"/>
                <w:b w:val="false"/>
                <w:i w:val="false"/>
                <w:color w:val="000000"/>
                <w:sz w:val="20"/>
              </w:rPr>
              <w:t>
(индексі 6-ТП)</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18 наурызға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өндіру, беру, тарату және сату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өндіру, беру, тарату және сату туралы есеп (индексі 1-ЭЛЕКТРОЭНЕРГИЯ)</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18 наурызға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энергияны түпкілікті тұтыну</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Энергияны түпкілікті тұтыну (индексі 1-КПЭ)</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25 наурызға (қоса алғанда) дейін</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Инвестициялар және құрылыс статистикасы</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Жалпымемлекеттік статистикалық байқаулар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капиталға салынған инвестициялар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капиталға салынған инвестициялар туралы есеп</w:t>
            </w:r>
          </w:p>
          <w:p>
            <w:pPr>
              <w:spacing w:after="20"/>
              <w:ind w:left="20"/>
              <w:jc w:val="both"/>
            </w:pPr>
            <w:r>
              <w:rPr>
                <w:rFonts w:ascii="Times New Roman"/>
                <w:b w:val="false"/>
                <w:i w:val="false"/>
                <w:color w:val="000000"/>
                <w:sz w:val="20"/>
              </w:rPr>
              <w:t>
(индексі 1-инвест)</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2-і күніне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капиталға салынған инвестициялар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капиталға салынған инвестициялар туралы есеп</w:t>
            </w:r>
          </w:p>
          <w:p>
            <w:pPr>
              <w:spacing w:after="20"/>
              <w:ind w:left="20"/>
              <w:jc w:val="both"/>
            </w:pPr>
            <w:r>
              <w:rPr>
                <w:rFonts w:ascii="Times New Roman"/>
                <w:b w:val="false"/>
                <w:i w:val="false"/>
                <w:color w:val="000000"/>
                <w:sz w:val="20"/>
              </w:rPr>
              <w:t>
(индексі 1-инвест)</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15 сәуірге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құрылыс салушылардың объектілерді пайдалануға беруі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құрылыс салушылардың объектілерді пайдалануға беруі туралы есеп (индексі 1-ИС)</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2-і күніне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құрылыс салушылардың объектілерді пайдалануға беруі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құрылыс салушылардың объектілерді пайдалануға беруі туралы есеп (индексі 1-ИС)</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1 наурызға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объектілерді пайдалануға беру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Объектілерді пайдалануға беру туралы есеп (индексі 2-КС)</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2-сі күніне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объектілерді пайдалануға беру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Объектілерді пайдалануға беру туралы есеп</w:t>
            </w:r>
          </w:p>
          <w:p>
            <w:pPr>
              <w:spacing w:after="20"/>
              <w:ind w:left="20"/>
              <w:jc w:val="both"/>
            </w:pPr>
            <w:r>
              <w:rPr>
                <w:rFonts w:ascii="Times New Roman"/>
                <w:b w:val="false"/>
                <w:i w:val="false"/>
                <w:color w:val="000000"/>
                <w:sz w:val="20"/>
              </w:rPr>
              <w:t>
(индексі 2-КС)</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1 наурызға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құрылыс жұмыстары (көрсетілетін қызметтер)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құрылыс жұмыстары (көрсетілетін қызметтер) туралы есеп</w:t>
            </w:r>
          </w:p>
          <w:p>
            <w:pPr>
              <w:spacing w:after="20"/>
              <w:ind w:left="20"/>
              <w:jc w:val="both"/>
            </w:pPr>
            <w:r>
              <w:rPr>
                <w:rFonts w:ascii="Times New Roman"/>
                <w:b w:val="false"/>
                <w:i w:val="false"/>
                <w:color w:val="000000"/>
                <w:sz w:val="20"/>
              </w:rPr>
              <w:t>
(индексі 1-КС)</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4-і күніне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құрылыс жұмыстары (көрсетілетін қызметтер)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құрылыс жұмыстары (көрсетілетін қызметтер) туралы есеп</w:t>
            </w:r>
          </w:p>
          <w:p>
            <w:pPr>
              <w:spacing w:after="20"/>
              <w:ind w:left="20"/>
              <w:jc w:val="both"/>
            </w:pPr>
            <w:r>
              <w:rPr>
                <w:rFonts w:ascii="Times New Roman"/>
                <w:b w:val="false"/>
                <w:i w:val="false"/>
                <w:color w:val="000000"/>
                <w:sz w:val="20"/>
              </w:rPr>
              <w:t>
(индексі 1-КС (шағын)</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4-і күніне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құрылыс жұмыстары (көрсетілетін қызметтер) туралы есеп</w:t>
            </w:r>
          </w:p>
          <w:p>
            <w:pPr>
              <w:spacing w:after="20"/>
              <w:ind w:left="20"/>
              <w:jc w:val="both"/>
            </w:pPr>
            <w:r>
              <w:rPr>
                <w:rFonts w:ascii="Times New Roman"/>
                <w:b w:val="false"/>
                <w:i w:val="false"/>
                <w:color w:val="000000"/>
                <w:sz w:val="20"/>
              </w:rPr>
              <w:t>
(индексі 1-КС)</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құрылыс жұмыстары (көрсетілетін қызметтер) туралы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31 наурызға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немесе фермер қожалықтарының негізгі капиталына салынған инвестициялар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немесе фермер қожалықтарының негізгі капиталына салынған инвестициялар туралы есеп</w:t>
            </w:r>
          </w:p>
          <w:p>
            <w:pPr>
              <w:spacing w:after="20"/>
              <w:ind w:left="20"/>
              <w:jc w:val="both"/>
            </w:pPr>
            <w:r>
              <w:rPr>
                <w:rFonts w:ascii="Times New Roman"/>
                <w:b w:val="false"/>
                <w:i w:val="false"/>
                <w:color w:val="000000"/>
                <w:sz w:val="20"/>
              </w:rPr>
              <w:t>
(индексі 1-КФХ инвест)</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2-сі күніне (қоса алғанда) дейін</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Ішкі сауда статистикасы</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Жалпымемлекеттік статистикалық байқаулар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мен көрсетілетін қызметтерді өткізу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мен көрсетілетін қызметтерді өткізу туралы есеп</w:t>
            </w:r>
          </w:p>
          <w:p>
            <w:pPr>
              <w:spacing w:after="20"/>
              <w:ind w:left="20"/>
              <w:jc w:val="both"/>
            </w:pPr>
            <w:r>
              <w:rPr>
                <w:rFonts w:ascii="Times New Roman"/>
                <w:b w:val="false"/>
                <w:i w:val="false"/>
                <w:color w:val="000000"/>
                <w:sz w:val="20"/>
              </w:rPr>
              <w:t>
(индексі 2-сауда)</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3-ші күнге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биржасының қызметі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биржасының қызметі туралы есеп</w:t>
            </w:r>
          </w:p>
          <w:p>
            <w:pPr>
              <w:spacing w:after="20"/>
              <w:ind w:left="20"/>
              <w:jc w:val="both"/>
            </w:pPr>
            <w:r>
              <w:rPr>
                <w:rFonts w:ascii="Times New Roman"/>
                <w:b w:val="false"/>
                <w:i w:val="false"/>
                <w:color w:val="000000"/>
                <w:sz w:val="20"/>
              </w:rPr>
              <w:t>
(индексі 1-биржа)</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20 қаңтарға (қоса алғанда) дейін</w:t>
            </w: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базарлары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базарлары туралы есеп</w:t>
            </w:r>
          </w:p>
          <w:p>
            <w:pPr>
              <w:spacing w:after="20"/>
              <w:ind w:left="20"/>
              <w:jc w:val="both"/>
            </w:pPr>
            <w:r>
              <w:rPr>
                <w:rFonts w:ascii="Times New Roman"/>
                <w:b w:val="false"/>
                <w:i w:val="false"/>
                <w:color w:val="000000"/>
                <w:sz w:val="20"/>
              </w:rPr>
              <w:t>
(индексі 12-сауда)</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10 ақпанға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коммерция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коммерция туралы есеп</w:t>
            </w:r>
          </w:p>
          <w:p>
            <w:pPr>
              <w:spacing w:after="20"/>
              <w:ind w:left="20"/>
              <w:jc w:val="both"/>
            </w:pPr>
            <w:r>
              <w:rPr>
                <w:rFonts w:ascii="Times New Roman"/>
                <w:b w:val="false"/>
                <w:i w:val="false"/>
                <w:color w:val="000000"/>
                <w:sz w:val="20"/>
              </w:rPr>
              <w:t>
(индексі Э-коммерция)</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25 ақпанға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мен көрсетілетін қызметтерді өткізу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мен көрсетілетін қызметтерді өткізу туралы есеп</w:t>
            </w:r>
          </w:p>
          <w:p>
            <w:pPr>
              <w:spacing w:after="20"/>
              <w:ind w:left="20"/>
              <w:jc w:val="both"/>
            </w:pPr>
            <w:r>
              <w:rPr>
                <w:rFonts w:ascii="Times New Roman"/>
                <w:b w:val="false"/>
                <w:i w:val="false"/>
                <w:color w:val="000000"/>
                <w:sz w:val="20"/>
              </w:rPr>
              <w:t>
(индексі 1-ВТ)</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15 наурызға (қоса алғанда) дейін</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деректер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кәсіпкерлердің табыстары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"СӘИЖ" АЖ</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Қаржымині МКК</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мамыр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табыстары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"СӘИЖ" АЖ</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Қаржымині МКК</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мамыр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фискалдық чектер негізінде тауарды нақты сату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"SDF" АЖ</w:t>
            </w:r>
          </w:p>
          <w:p>
            <w:pPr>
              <w:spacing w:after="20"/>
              <w:ind w:left="20"/>
              <w:jc w:val="both"/>
            </w:pPr>
            <w:r>
              <w:rPr>
                <w:rFonts w:ascii="Times New Roman"/>
                <w:b w:val="false"/>
                <w:i w:val="false"/>
                <w:color w:val="000000"/>
                <w:sz w:val="20"/>
              </w:rPr>
              <w:t>
"СУР" АЖ</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Қаржымині МКК</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25-і күніне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шот-фактуралар негізінде тауарды нақты сату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"ЭШФ" АЖ</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Қаржымині МКК</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25-і күніне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Интернет-алаң иелерінің мемлекеттік кірістер органына Қазақстан Республикасының резидент – жеке тұлғаларына өткізілген тауарлар, көрсетілген қызметтер (жұмыстар) және (немесе) төлемдер туралы ұсынатын мәліметтері</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Smart Data finance (SDF)</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Қаржымині МКК</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25-і күніне дейін</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Сыртқы және өзара сауда, тауар нарықтары статистикасы</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Жалпымемлекеттік статистикалық байқаулар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одаққа мүше мемлекеттермен тауарлардың өзара саудасы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одаққа мүше мемлекеттермен өзара тауарлар саудасы туралы есеп</w:t>
            </w:r>
          </w:p>
          <w:p>
            <w:pPr>
              <w:spacing w:after="20"/>
              <w:ind w:left="20"/>
              <w:jc w:val="both"/>
            </w:pPr>
            <w:r>
              <w:rPr>
                <w:rFonts w:ascii="Times New Roman"/>
                <w:b w:val="false"/>
                <w:i w:val="false"/>
                <w:color w:val="000000"/>
                <w:sz w:val="20"/>
              </w:rPr>
              <w:t>
(индексі 1-ТС)</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айдың 20-шы күніне (қоса алғанда) дейін</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деректер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ЕАЭО елдерінің аумағынан тауарлардың экспорты мен импорты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одаққа (бұдан әрі – ЕАЭО) мүше мемлекеттердің аумағына тауарлардың экспорты (ЕАЭО-ға мүше мемлекеттердің салық органдарынан түсетін тауарларды әкелу және жанама салықтарды төлеу туралы өтініштер бойынша мәліметтерден) және тауарларды әкелу және жанама салықтарды төлеу туралы өтініш нысанынан (328.00 нысан) ЕАЭО-ға мүше мемлекеттердің аумағынан тауарлардың импорты туралы мәліметтер</w:t>
            </w:r>
          </w:p>
          <w:p>
            <w:pPr>
              <w:spacing w:after="20"/>
              <w:ind w:left="20"/>
              <w:jc w:val="both"/>
            </w:pPr>
            <w:r>
              <w:rPr>
                <w:rFonts w:ascii="Times New Roman"/>
                <w:b w:val="false"/>
                <w:i w:val="false"/>
                <w:color w:val="000000"/>
                <w:sz w:val="20"/>
              </w:rPr>
              <w:t>
"Салықтық әкімшілендіру интеграцияланған жүйесі"</w:t>
            </w:r>
          </w:p>
          <w:p>
            <w:pPr>
              <w:spacing w:after="20"/>
              <w:ind w:left="20"/>
              <w:jc w:val="both"/>
            </w:pPr>
            <w:r>
              <w:rPr>
                <w:rFonts w:ascii="Times New Roman"/>
                <w:b w:val="false"/>
                <w:i w:val="false"/>
                <w:color w:val="000000"/>
                <w:sz w:val="20"/>
              </w:rPr>
              <w:t>
"СӘИЖ" АЖ</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Қаржымині МКК</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ақпан, 15 мамыр, 15 тамыз, 15 қараша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әлемнің басқа елдерімен (ЕАЭО-ға кірмейтін) тауарлардың экспорты және импорты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"АСТАНА-1" АЖ</w:t>
            </w:r>
          </w:p>
          <w:p>
            <w:pPr>
              <w:spacing w:after="20"/>
              <w:ind w:left="20"/>
              <w:jc w:val="both"/>
            </w:pPr>
            <w:r>
              <w:rPr>
                <w:rFonts w:ascii="Times New Roman"/>
                <w:b w:val="false"/>
                <w:i w:val="false"/>
                <w:color w:val="000000"/>
                <w:sz w:val="20"/>
              </w:rPr>
              <w:t>
"KEDEN" АЖ кедендік декларациялары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Қаржымині МКК</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 есепті айдан кейінгі, айдың 25-і күніне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ЕАЭО елдеріне тауарлардың экспорты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ЕАЭО-ға мүше мемлекеттердің аумағына тауарлардың экспорты туралы мәліметтер ("Электрондық шот-фактуралар" ақпараттық жүйесінің мәліметтерінен)</w:t>
            </w:r>
          </w:p>
          <w:p>
            <w:pPr>
              <w:spacing w:after="20"/>
              <w:ind w:left="20"/>
              <w:jc w:val="both"/>
            </w:pPr>
            <w:r>
              <w:rPr>
                <w:rFonts w:ascii="Times New Roman"/>
                <w:b w:val="false"/>
                <w:i w:val="false"/>
                <w:color w:val="000000"/>
                <w:sz w:val="20"/>
              </w:rPr>
              <w:t>
"Электрондық шот-фактура" (ЭШФ) АЖ</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Қаржымині МКК</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ақпан, 15 мамыр, 15 тамыз, 15 қараша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ЕАЭО резиденттерімен есептік нөмір бере отырып экспорт немесе импорт бойынша валюталық шарттар жасасқан Қазақстан Республикасының резиденттері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нөмірі бар экспорт немесе импорт жөніндегі валюталық шарт бойынша ақпарат" нысаны</w:t>
            </w:r>
          </w:p>
          <w:p>
            <w:pPr>
              <w:spacing w:after="20"/>
              <w:ind w:left="20"/>
              <w:jc w:val="both"/>
            </w:pPr>
            <w:r>
              <w:rPr>
                <w:rFonts w:ascii="Times New Roman"/>
                <w:b w:val="false"/>
                <w:i w:val="false"/>
                <w:color w:val="000000"/>
                <w:sz w:val="20"/>
              </w:rPr>
              <w:t>
(XMCO_2 индексі)</w:t>
            </w:r>
          </w:p>
          <w:p>
            <w:pPr>
              <w:spacing w:after="20"/>
              <w:ind w:left="20"/>
              <w:jc w:val="both"/>
            </w:pPr>
            <w:r>
              <w:rPr>
                <w:rFonts w:ascii="Times New Roman"/>
                <w:b w:val="false"/>
                <w:i w:val="false"/>
                <w:color w:val="000000"/>
                <w:sz w:val="20"/>
              </w:rPr>
              <w:t>
ҚР ҰБ АЖ – ААЖ "ЭИВК"</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ақпан айының 20-сына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ЕАЭО елдеріне ет және ет өнімдерінің экспорт көлемі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автоматтандырылған басқару жүйесі" АЖ берілген ветеринарлық сертификаттар негізінде ет және ет өнімдері экспортының көлемі туралы ақпарат</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15-іне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ЕАЭО елдеріне ауыл шаруашылығы өнімдерінің экспорт көлемі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автоматтандырылған басқару жүйесі" АЖ фитосанитарлық сертификаттары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тоқсаннан кейінгі айдың 15-і күніне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экспорты және импорты бойынша ақпарат</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ілеспе жүкқұжаттар бойынша мәліметтер (ТІЖ)</w:t>
            </w:r>
          </w:p>
          <w:p>
            <w:pPr>
              <w:spacing w:after="20"/>
              <w:ind w:left="20"/>
              <w:jc w:val="both"/>
            </w:pPr>
            <w:r>
              <w:rPr>
                <w:rFonts w:ascii="Times New Roman"/>
                <w:b w:val="false"/>
                <w:i w:val="false"/>
                <w:color w:val="000000"/>
                <w:sz w:val="20"/>
              </w:rPr>
              <w:t>
"Электрондық шот-фактура" (ЭШФ) АЖ</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Қаржымині МКК</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айдан кейінгі 20-сына дейін</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Көлік статистикасы</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Жалпымемлекеттік статистикалық байқаулар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жұмысы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жұмысы туралы есеп</w:t>
            </w:r>
          </w:p>
          <w:p>
            <w:pPr>
              <w:spacing w:after="20"/>
              <w:ind w:left="20"/>
              <w:jc w:val="both"/>
            </w:pPr>
            <w:r>
              <w:rPr>
                <w:rFonts w:ascii="Times New Roman"/>
                <w:b w:val="false"/>
                <w:i w:val="false"/>
                <w:color w:val="000000"/>
                <w:sz w:val="20"/>
              </w:rPr>
              <w:t>
(индексі 1-көлік)</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айдың</w:t>
            </w:r>
          </w:p>
          <w:p>
            <w:pPr>
              <w:spacing w:after="20"/>
              <w:ind w:left="20"/>
              <w:jc w:val="both"/>
            </w:pPr>
            <w:r>
              <w:rPr>
                <w:rFonts w:ascii="Times New Roman"/>
                <w:b w:val="false"/>
                <w:i w:val="false"/>
                <w:color w:val="000000"/>
                <w:sz w:val="20"/>
              </w:rPr>
              <w:t>
2-сі күніне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көлік қызметі кәсіпорындары көрсететін қызметтер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көлік қызметі кәсіпорындары көрсететін қызметтер туралы есеп</w:t>
            </w:r>
          </w:p>
          <w:p>
            <w:pPr>
              <w:spacing w:after="20"/>
              <w:ind w:left="20"/>
              <w:jc w:val="both"/>
            </w:pPr>
            <w:r>
              <w:rPr>
                <w:rFonts w:ascii="Times New Roman"/>
                <w:b w:val="false"/>
                <w:i w:val="false"/>
                <w:color w:val="000000"/>
                <w:sz w:val="20"/>
              </w:rPr>
              <w:t>
(индексі 2-ТР (қосалқы қызмет)</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10 сәуірге дейін (қоса алғанда)</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көліктің қатынас түрлері бойынша жұмысы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Көліктің қатынас түрлері бойынша жұмысы туралы есеп</w:t>
            </w:r>
          </w:p>
          <w:p>
            <w:pPr>
              <w:spacing w:after="20"/>
              <w:ind w:left="20"/>
              <w:jc w:val="both"/>
            </w:pPr>
            <w:r>
              <w:rPr>
                <w:rFonts w:ascii="Times New Roman"/>
                <w:b w:val="false"/>
                <w:i w:val="false"/>
                <w:color w:val="000000"/>
                <w:sz w:val="20"/>
              </w:rPr>
              <w:t>
(индексі 2-көлік)</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15 сәуірге дейін (қоса алғанда)</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деректер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адамдардың жарақаттануларына немесе қаза болуларына әкеп соққан жол-көлік оқиғалары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Талдау орталығы АЖ</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БП ҚСАЕАЖК</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сәуір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автокөлік құралдарының саны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Автоматтандырылған "Сервистік орталық" АЖ</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ІІМ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10-ы күніне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транзиттік тасымалдар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"АСТАНА-1" АЖ</w:t>
            </w:r>
          </w:p>
          <w:p>
            <w:pPr>
              <w:spacing w:after="20"/>
              <w:ind w:left="20"/>
              <w:jc w:val="both"/>
            </w:pPr>
            <w:r>
              <w:rPr>
                <w:rFonts w:ascii="Times New Roman"/>
                <w:b w:val="false"/>
                <w:i w:val="false"/>
                <w:color w:val="000000"/>
                <w:sz w:val="20"/>
              </w:rPr>
              <w:t>
"KEDEN" АЖ</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Қаржымині МКК</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сәуір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көлігінің жылжымалы құрамы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көлігінің жылжымалы құрамының мемлекеттік тізілімі</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КМ АККБК</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сәуір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теңіз кемелерінің болуы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кеме тізілімі</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КМ ТСКК</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сәуір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өзен кемелерінің болуы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кеме тізілімі</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КМ АККБК</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сәуір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Фискалдық чектер негізіндегі көлік қызметінің нақты көлемдері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"SDF" АЖ</w:t>
            </w:r>
          </w:p>
          <w:p>
            <w:pPr>
              <w:spacing w:after="20"/>
              <w:ind w:left="20"/>
              <w:jc w:val="both"/>
            </w:pPr>
            <w:r>
              <w:rPr>
                <w:rFonts w:ascii="Times New Roman"/>
                <w:b w:val="false"/>
                <w:i w:val="false"/>
                <w:color w:val="000000"/>
                <w:sz w:val="20"/>
              </w:rPr>
              <w:t>
"СУР" АЖ</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Қаржымині МКК</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25-іне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Шот-фактуралар негізіндегі көлік қызметінің нақты көлемдері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"ЭШФ" АЖ</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Қаржымині МКК</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25-іне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кәсіпкерлердің табысы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"СӘИЖ" АЖ</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Қаржымині МКК</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мамыр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табысы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"СӘИЖ" АЖ</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Қаржымині МКК</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мамыр</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Көрсетілетін қызмет статистикасы</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Жалпымемлекеттік статистикалық байқаулар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қызметтердің көлемі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қызметтердің көлемі туралы есеп</w:t>
            </w:r>
          </w:p>
          <w:p>
            <w:pPr>
              <w:spacing w:after="20"/>
              <w:ind w:left="20"/>
              <w:jc w:val="both"/>
            </w:pPr>
            <w:r>
              <w:rPr>
                <w:rFonts w:ascii="Times New Roman"/>
                <w:b w:val="false"/>
                <w:i w:val="false"/>
                <w:color w:val="000000"/>
                <w:sz w:val="20"/>
              </w:rPr>
              <w:t>
(индексі 2-қызмет көрсету)</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25-ші күнге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қызметтердің көлемі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қызметтердің көлемі туралы есеп</w:t>
            </w:r>
          </w:p>
          <w:p>
            <w:pPr>
              <w:spacing w:after="20"/>
              <w:ind w:left="20"/>
              <w:jc w:val="both"/>
            </w:pPr>
            <w:r>
              <w:rPr>
                <w:rFonts w:ascii="Times New Roman"/>
                <w:b w:val="false"/>
                <w:i w:val="false"/>
                <w:color w:val="000000"/>
                <w:sz w:val="20"/>
              </w:rPr>
              <w:t>
(индексі 2-қызмет көрсету)</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30 наурызға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ІТ-қызметтердің көлемі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IT-қызметтердің көлемі туралы есеп (индексі 2-қызмет көрсету (IT)</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30 наурызға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лизингтік қызмет туралы есеп</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Лизингтік қызмет туралы есеп (индексі 1-лизинг)</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30 наурызға (қоса алғанда) дейін</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деректер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кәсіпкерлердің табыстары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"СӘИЖ" АЖ</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Қаржымині МКК</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мамыр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кірістері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"СӘИЖ" АЖ</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Қаржымині МКК</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мамыр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шот-фактуралар негізінде көрсетілген қызметтердің нақты көлемі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"ЭШФ" АЖ</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Қаржымині МКК</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25-і күніне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фискалдық чектер негізінде көрсетілген қызметтердің нақты көлемдері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"SDF" АЖ</w:t>
            </w:r>
          </w:p>
          <w:p>
            <w:pPr>
              <w:spacing w:after="20"/>
              <w:ind w:left="20"/>
              <w:jc w:val="both"/>
            </w:pPr>
            <w:r>
              <w:rPr>
                <w:rFonts w:ascii="Times New Roman"/>
                <w:b w:val="false"/>
                <w:i w:val="false"/>
                <w:color w:val="000000"/>
                <w:sz w:val="20"/>
              </w:rPr>
              <w:t>
"СУР" АЖ</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Қаржымині МКК</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25-і күніне (қоса алғанда) дейін</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Мәдениет статистикасы</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Жалпымемлекеттік статистикалық байқаулар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мекемелерінің қызметі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мекемелерінің қызметі туралы есеп (индексі 1- мәдениет)</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30 қаңтарға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кинематографиялық ұйымдардың қызметі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Кинематографиялық</w:t>
            </w:r>
          </w:p>
          <w:p>
            <w:pPr>
              <w:spacing w:after="20"/>
              <w:ind w:left="20"/>
              <w:jc w:val="both"/>
            </w:pPr>
            <w:r>
              <w:rPr>
                <w:rFonts w:ascii="Times New Roman"/>
                <w:b w:val="false"/>
                <w:i w:val="false"/>
                <w:color w:val="000000"/>
                <w:sz w:val="20"/>
              </w:rPr>
              <w:t>
ұйымның қызметі туралы есеп (индексі 1-кино)</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4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23 қаңтарға (қоса алғанда) дейін</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деректер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кинематографиялық ұйымдардың қызметі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"Е-кино" АЖ</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МАМ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наурыз</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Туризм статистикасы</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Жалпымемлекеттік статистикалық байқаулар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орналастыру орындарының қызметі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Орналастыру орындарының қызметі туралы есеп</w:t>
            </w:r>
          </w:p>
          <w:p>
            <w:pPr>
              <w:spacing w:after="20"/>
              <w:ind w:left="20"/>
              <w:jc w:val="both"/>
            </w:pPr>
            <w:r>
              <w:rPr>
                <w:rFonts w:ascii="Times New Roman"/>
                <w:b w:val="false"/>
                <w:i w:val="false"/>
                <w:color w:val="000000"/>
                <w:sz w:val="20"/>
              </w:rPr>
              <w:t>
(индексі 2-туризм)</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айдың 25-і күніне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шаруашылықтарының сапарларға жұмсаған шығыстары туралы зерттеу</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шаруашылықтарының сапарларға жұмсаған шығыстары туралы зерттеу сауалнамасы</w:t>
            </w:r>
          </w:p>
          <w:p>
            <w:pPr>
              <w:spacing w:after="20"/>
              <w:ind w:left="20"/>
              <w:jc w:val="both"/>
            </w:pPr>
            <w:r>
              <w:rPr>
                <w:rFonts w:ascii="Times New Roman"/>
                <w:b w:val="false"/>
                <w:i w:val="false"/>
                <w:color w:val="000000"/>
                <w:sz w:val="20"/>
              </w:rPr>
              <w:t>
(индексі Н-050)</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қаңтарға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келушілерді зерттеу</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Келушілерді зерттеу сауалнамасы</w:t>
            </w:r>
          </w:p>
          <w:p>
            <w:pPr>
              <w:spacing w:after="20"/>
              <w:ind w:left="20"/>
              <w:jc w:val="both"/>
            </w:pPr>
            <w:r>
              <w:rPr>
                <w:rFonts w:ascii="Times New Roman"/>
                <w:b w:val="false"/>
                <w:i w:val="false"/>
                <w:color w:val="000000"/>
                <w:sz w:val="20"/>
              </w:rPr>
              <w:t>
(индексі Н-060)</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екі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қаңтарға (қоса алғанда) және 30 шілдеге (қоса алғанда) дейін</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деректер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орналастыру орындары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"e-Qonaq" МАЖ</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ТСМ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тоқсаннан кейінгі 10-шы күні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 қызмет көрсеткен келушілердің саны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 туралы мәліметтер</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 ОШЖДК</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наурыз</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азаматтарының (ҚР азаматтарының) келуі (кетуі)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"Беркут" БАЖ</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КҚР ҰБ Шекара қызметі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сәуірге дейін, 10 шілдеге дейін, 10 қазанға дейін, 10 қаңтарға дейін</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Ғылым және инновациялар статистикасы</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Жалпымемлекеттік статистикалық байқаулар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кәсіпорындардың инновациялық қызметі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Инновациялық қызмет туралы есеп (индексі 1-инновация)</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25 ақпанға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ғылыми-зерттеу және тәжірибелік-конструкторлық жұмыстардың негізгі көрсеткіштері</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Ғылыми-зерттеу және тәжірибелік- конструкторлық жұмыстар туралы есеп</w:t>
            </w:r>
          </w:p>
          <w:p>
            <w:pPr>
              <w:spacing w:after="20"/>
              <w:ind w:left="20"/>
              <w:jc w:val="both"/>
            </w:pPr>
            <w:r>
              <w:rPr>
                <w:rFonts w:ascii="Times New Roman"/>
                <w:b w:val="false"/>
                <w:i w:val="false"/>
                <w:color w:val="000000"/>
                <w:sz w:val="20"/>
              </w:rPr>
              <w:t>
(индексі 1-ғылым)</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25 қаңтарға (қоса алғанда) дейін</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Ақпараттық-коммуникациялық технологиялар және байланыс статистикасы</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Жалпымемлекеттік статистикалық байқаулар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пошта мен курьерлік қызмет және байланыс қызметтері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Пошта мен курьерлік қызмет және байланыс қызметтері туралы есеп</w:t>
            </w:r>
          </w:p>
          <w:p>
            <w:pPr>
              <w:spacing w:after="20"/>
              <w:ind w:left="20"/>
              <w:jc w:val="both"/>
            </w:pPr>
            <w:r>
              <w:rPr>
                <w:rFonts w:ascii="Times New Roman"/>
                <w:b w:val="false"/>
                <w:i w:val="false"/>
                <w:color w:val="000000"/>
                <w:sz w:val="20"/>
              </w:rPr>
              <w:t>
(индексі 3-байланыс)</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2-сі күніне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кәсіпорындарда ақпараттық- коммуникациялық технологияларды пайдалану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Кәсіпорындарда ақпараттық-коммуникациялық технологияларды пайдалану туралы есеп</w:t>
            </w:r>
          </w:p>
          <w:p>
            <w:pPr>
              <w:spacing w:after="20"/>
              <w:ind w:left="20"/>
              <w:jc w:val="both"/>
            </w:pPr>
            <w:r>
              <w:rPr>
                <w:rFonts w:ascii="Times New Roman"/>
                <w:b w:val="false"/>
                <w:i w:val="false"/>
                <w:color w:val="000000"/>
                <w:sz w:val="20"/>
              </w:rPr>
              <w:t>
(индексі 3-ақпарат)</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19 қаңтарға (қоса алғанда) дейін</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10 ақпанға (қоса алғанда) дейін</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10 ақпанға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шаруашылықтарының ақпараттық-коммуникациялық технологияларды пайдалануы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шаруашылығының ақпараттық-коммуникациялық технологияларды пайдалануы жөніндегі зерттеу сауалнамасы</w:t>
            </w:r>
          </w:p>
          <w:p>
            <w:pPr>
              <w:spacing w:after="20"/>
              <w:ind w:left="20"/>
              <w:jc w:val="both"/>
            </w:pPr>
            <w:r>
              <w:rPr>
                <w:rFonts w:ascii="Times New Roman"/>
                <w:b w:val="false"/>
                <w:i w:val="false"/>
                <w:color w:val="000000"/>
                <w:sz w:val="20"/>
              </w:rPr>
              <w:t>
(индексі Н-020)</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қаңтарға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пошта және курьерлік қызметтің қызмет көрсетулері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Пошта және курьерлік қызметтің қызмет көрсетулері туралы есеп</w:t>
            </w:r>
          </w:p>
          <w:p>
            <w:pPr>
              <w:spacing w:after="20"/>
              <w:ind w:left="20"/>
              <w:jc w:val="both"/>
            </w:pPr>
            <w:r>
              <w:rPr>
                <w:rFonts w:ascii="Times New Roman"/>
                <w:b w:val="false"/>
                <w:i w:val="false"/>
                <w:color w:val="000000"/>
                <w:sz w:val="20"/>
              </w:rPr>
              <w:t>
(индексі 1-байланыс)</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25 наурызға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қызметтері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қызметтері туралы есеп</w:t>
            </w:r>
          </w:p>
          <w:p>
            <w:pPr>
              <w:spacing w:after="20"/>
              <w:ind w:left="20"/>
              <w:jc w:val="both"/>
            </w:pPr>
            <w:r>
              <w:rPr>
                <w:rFonts w:ascii="Times New Roman"/>
                <w:b w:val="false"/>
                <w:i w:val="false"/>
                <w:color w:val="000000"/>
                <w:sz w:val="20"/>
              </w:rPr>
              <w:t>
(индексі 2-байланыс)</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31 наурызға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кәсіпорындарда жасанды интеллектіні пайдалану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Кәсіпорындарда жасанды интеллектіні пайдалану туралы есеп (1-ЖИ)</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25 ақпанға (қоса алғанда) дейін</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Еңбек және жұмыспен қамту статистикасы</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Жалпымемлекеттік статистикалық байқаулар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бойынша негізгі көрсеткіштері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бойынша есеп</w:t>
            </w:r>
          </w:p>
          <w:p>
            <w:pPr>
              <w:spacing w:after="20"/>
              <w:ind w:left="20"/>
              <w:jc w:val="both"/>
            </w:pPr>
            <w:r>
              <w:rPr>
                <w:rFonts w:ascii="Times New Roman"/>
                <w:b w:val="false"/>
                <w:i w:val="false"/>
                <w:color w:val="000000"/>
                <w:sz w:val="20"/>
              </w:rPr>
              <w:t>
(индексі 1-Т)</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айдың 10-ы күніне (қоса алғанда) дейін</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айдың 12-ы күніне (қоса алғанда) дейін</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айдың 12-ы күніне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бойынша негізгі көрсеткіштері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бойынша есеп</w:t>
            </w:r>
          </w:p>
          <w:p>
            <w:pPr>
              <w:spacing w:after="20"/>
              <w:ind w:left="20"/>
              <w:jc w:val="both"/>
            </w:pPr>
            <w:r>
              <w:rPr>
                <w:rFonts w:ascii="Times New Roman"/>
                <w:b w:val="false"/>
                <w:i w:val="false"/>
                <w:color w:val="000000"/>
                <w:sz w:val="20"/>
              </w:rPr>
              <w:t>
(индексі 1-Т)</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12 ақпанға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жалақы құрылымы және оны бөлу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Жалақы құрылымы және оны бөлу туралы есеп</w:t>
            </w:r>
          </w:p>
          <w:p>
            <w:pPr>
              <w:spacing w:after="20"/>
              <w:ind w:left="20"/>
              <w:jc w:val="both"/>
            </w:pPr>
            <w:r>
              <w:rPr>
                <w:rFonts w:ascii="Times New Roman"/>
                <w:b w:val="false"/>
                <w:i w:val="false"/>
                <w:color w:val="000000"/>
                <w:sz w:val="20"/>
              </w:rPr>
              <w:t>
(индексі 2-Т (еңбекақы))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кейінгі</w:t>
            </w:r>
          </w:p>
          <w:p>
            <w:pPr>
              <w:spacing w:after="20"/>
              <w:ind w:left="20"/>
              <w:jc w:val="both"/>
            </w:pPr>
            <w:r>
              <w:rPr>
                <w:rFonts w:ascii="Times New Roman"/>
                <w:b w:val="false"/>
                <w:i w:val="false"/>
                <w:color w:val="000000"/>
                <w:sz w:val="20"/>
              </w:rPr>
              <w:t>
31 мамырға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және басқа да қолайсыз еңбек жағдайларында жұмыс істейтін жұмыскерлер саны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және басқа да қолайсыз еңбек жағдайларында жұмыс істейтін жұмыскерлер саны туралы есеп</w:t>
            </w:r>
          </w:p>
          <w:p>
            <w:pPr>
              <w:spacing w:after="20"/>
              <w:ind w:left="20"/>
              <w:jc w:val="both"/>
            </w:pPr>
            <w:r>
              <w:rPr>
                <w:rFonts w:ascii="Times New Roman"/>
                <w:b w:val="false"/>
                <w:i w:val="false"/>
                <w:color w:val="000000"/>
                <w:sz w:val="20"/>
              </w:rPr>
              <w:t>
(индексі 1-Т (Еңбек жағдайы))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31 қаңтарға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жұмыспен қамтылуын іріктемелі зерттеу</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жұмыспен қамтылуын іріктемелі зерттеу сауалнамасы</w:t>
            </w:r>
          </w:p>
          <w:p>
            <w:pPr>
              <w:spacing w:after="20"/>
              <w:ind w:left="20"/>
              <w:jc w:val="both"/>
            </w:pPr>
            <w:r>
              <w:rPr>
                <w:rFonts w:ascii="Times New Roman"/>
                <w:b w:val="false"/>
                <w:i w:val="false"/>
                <w:color w:val="000000"/>
                <w:sz w:val="20"/>
              </w:rPr>
              <w:t>
(индексі Т-001)</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қаңтар,</w:t>
            </w:r>
          </w:p>
          <w:p>
            <w:pPr>
              <w:spacing w:after="20"/>
              <w:ind w:left="20"/>
              <w:jc w:val="both"/>
            </w:pPr>
            <w:r>
              <w:rPr>
                <w:rFonts w:ascii="Times New Roman"/>
                <w:b w:val="false"/>
                <w:i w:val="false"/>
                <w:color w:val="000000"/>
                <w:sz w:val="20"/>
              </w:rPr>
              <w:t>
17 ақпан,</w:t>
            </w:r>
          </w:p>
          <w:p>
            <w:pPr>
              <w:spacing w:after="20"/>
              <w:ind w:left="20"/>
              <w:jc w:val="both"/>
            </w:pPr>
            <w:r>
              <w:rPr>
                <w:rFonts w:ascii="Times New Roman"/>
                <w:b w:val="false"/>
                <w:i w:val="false"/>
                <w:color w:val="000000"/>
                <w:sz w:val="20"/>
              </w:rPr>
              <w:t>
17 наурыз,</w:t>
            </w:r>
          </w:p>
          <w:p>
            <w:pPr>
              <w:spacing w:after="20"/>
              <w:ind w:left="20"/>
              <w:jc w:val="both"/>
            </w:pPr>
            <w:r>
              <w:rPr>
                <w:rFonts w:ascii="Times New Roman"/>
                <w:b w:val="false"/>
                <w:i w:val="false"/>
                <w:color w:val="000000"/>
                <w:sz w:val="20"/>
              </w:rPr>
              <w:t>
21 сәуір,</w:t>
            </w:r>
          </w:p>
          <w:p>
            <w:pPr>
              <w:spacing w:after="20"/>
              <w:ind w:left="20"/>
              <w:jc w:val="both"/>
            </w:pPr>
            <w:r>
              <w:rPr>
                <w:rFonts w:ascii="Times New Roman"/>
                <w:b w:val="false"/>
                <w:i w:val="false"/>
                <w:color w:val="000000"/>
                <w:sz w:val="20"/>
              </w:rPr>
              <w:t>
19 мамыр,</w:t>
            </w:r>
          </w:p>
          <w:p>
            <w:pPr>
              <w:spacing w:after="20"/>
              <w:ind w:left="20"/>
              <w:jc w:val="both"/>
            </w:pPr>
            <w:r>
              <w:rPr>
                <w:rFonts w:ascii="Times New Roman"/>
                <w:b w:val="false"/>
                <w:i w:val="false"/>
                <w:color w:val="000000"/>
                <w:sz w:val="20"/>
              </w:rPr>
              <w:t>
16 маусым,</w:t>
            </w:r>
          </w:p>
          <w:p>
            <w:pPr>
              <w:spacing w:after="20"/>
              <w:ind w:left="20"/>
              <w:jc w:val="both"/>
            </w:pPr>
            <w:r>
              <w:rPr>
                <w:rFonts w:ascii="Times New Roman"/>
                <w:b w:val="false"/>
                <w:i w:val="false"/>
                <w:color w:val="000000"/>
                <w:sz w:val="20"/>
              </w:rPr>
              <w:t>
21 шілде,</w:t>
            </w:r>
          </w:p>
          <w:p>
            <w:pPr>
              <w:spacing w:after="20"/>
              <w:ind w:left="20"/>
              <w:jc w:val="both"/>
            </w:pPr>
            <w:r>
              <w:rPr>
                <w:rFonts w:ascii="Times New Roman"/>
                <w:b w:val="false"/>
                <w:i w:val="false"/>
                <w:color w:val="000000"/>
                <w:sz w:val="20"/>
              </w:rPr>
              <w:t>
18 тамыз,</w:t>
            </w:r>
          </w:p>
          <w:p>
            <w:pPr>
              <w:spacing w:after="20"/>
              <w:ind w:left="20"/>
              <w:jc w:val="both"/>
            </w:pPr>
            <w:r>
              <w:rPr>
                <w:rFonts w:ascii="Times New Roman"/>
                <w:b w:val="false"/>
                <w:i w:val="false"/>
                <w:color w:val="000000"/>
                <w:sz w:val="20"/>
              </w:rPr>
              <w:t>
15 қыркүйек,</w:t>
            </w:r>
          </w:p>
          <w:p>
            <w:pPr>
              <w:spacing w:after="20"/>
              <w:ind w:left="20"/>
              <w:jc w:val="both"/>
            </w:pPr>
            <w:r>
              <w:rPr>
                <w:rFonts w:ascii="Times New Roman"/>
                <w:b w:val="false"/>
                <w:i w:val="false"/>
                <w:color w:val="000000"/>
                <w:sz w:val="20"/>
              </w:rPr>
              <w:t>
20 қазан,</w:t>
            </w:r>
          </w:p>
          <w:p>
            <w:pPr>
              <w:spacing w:after="20"/>
              <w:ind w:left="20"/>
              <w:jc w:val="both"/>
            </w:pPr>
            <w:r>
              <w:rPr>
                <w:rFonts w:ascii="Times New Roman"/>
                <w:b w:val="false"/>
                <w:i w:val="false"/>
                <w:color w:val="000000"/>
                <w:sz w:val="20"/>
              </w:rPr>
              <w:t>
17 қараша,</w:t>
            </w:r>
          </w:p>
          <w:p>
            <w:pPr>
              <w:spacing w:after="20"/>
              <w:ind w:left="20"/>
              <w:jc w:val="both"/>
            </w:pPr>
            <w:r>
              <w:rPr>
                <w:rFonts w:ascii="Times New Roman"/>
                <w:b w:val="false"/>
                <w:i w:val="false"/>
                <w:color w:val="000000"/>
                <w:sz w:val="20"/>
              </w:rPr>
              <w:t>
15 желтоқсан</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қаңтар, 16 ақпан, 16 наурыз, 20 сәуір, 18 мамыр, 15 маусым, 20 шілде, 17 тамыз,</w:t>
            </w:r>
          </w:p>
          <w:p>
            <w:pPr>
              <w:spacing w:after="20"/>
              <w:ind w:left="20"/>
              <w:jc w:val="both"/>
            </w:pPr>
            <w:r>
              <w:rPr>
                <w:rFonts w:ascii="Times New Roman"/>
                <w:b w:val="false"/>
                <w:i w:val="false"/>
                <w:color w:val="000000"/>
                <w:sz w:val="20"/>
              </w:rPr>
              <w:t>
21 қыркүйек, 19 қазан, 16 қараша, 21 желтоқсан</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қаңтар, 15 ақпан, 15 наурыз, 19 сәуір, 17 мамыр, 21 маусым, 19 шілде, 16 тамыз, 20 қыркүйек, 18 қазан, 15 қараша, 20 желтоқсан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лайықты еңбек көрсеткіштері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Лайықты еңбек</w:t>
            </w:r>
          </w:p>
          <w:p>
            <w:pPr>
              <w:spacing w:after="20"/>
              <w:ind w:left="20"/>
              <w:jc w:val="both"/>
            </w:pPr>
            <w:r>
              <w:rPr>
                <w:rFonts w:ascii="Times New Roman"/>
                <w:b w:val="false"/>
                <w:i w:val="false"/>
                <w:color w:val="000000"/>
                <w:sz w:val="20"/>
              </w:rPr>
              <w:t>
(индексі Т-004)</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үш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шілде,</w:t>
            </w:r>
          </w:p>
          <w:p>
            <w:pPr>
              <w:spacing w:after="20"/>
              <w:ind w:left="20"/>
              <w:jc w:val="both"/>
            </w:pPr>
            <w:r>
              <w:rPr>
                <w:rFonts w:ascii="Times New Roman"/>
                <w:b w:val="false"/>
                <w:i w:val="false"/>
                <w:color w:val="000000"/>
                <w:sz w:val="20"/>
              </w:rPr>
              <w:t>
18 тамыз,</w:t>
            </w:r>
          </w:p>
          <w:p>
            <w:pPr>
              <w:spacing w:after="20"/>
              <w:ind w:left="20"/>
              <w:jc w:val="both"/>
            </w:pPr>
            <w:r>
              <w:rPr>
                <w:rFonts w:ascii="Times New Roman"/>
                <w:b w:val="false"/>
                <w:i w:val="false"/>
                <w:color w:val="000000"/>
                <w:sz w:val="20"/>
              </w:rPr>
              <w:t>
15 қыркүйек</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шілде, 17 тамыз, 21 қыркүйек</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шілде, 16 тамыз, 20 қыркүйек</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статистикалық байқаулар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делдалдығы үшін өтініш берген азаматтардың саны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202__ жылғы ______ (ай) еңбек делдалдығы үшін өтініш берген азаматтардың саны туралы есеп</w:t>
            </w:r>
          </w:p>
          <w:p>
            <w:pPr>
              <w:spacing w:after="20"/>
              <w:ind w:left="20"/>
              <w:jc w:val="both"/>
            </w:pPr>
            <w:r>
              <w:rPr>
                <w:rFonts w:ascii="Times New Roman"/>
                <w:b w:val="false"/>
                <w:i w:val="false"/>
                <w:color w:val="000000"/>
                <w:sz w:val="20"/>
              </w:rPr>
              <w:t>
индексі 1-Е (жұмысқа орналастыру)</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Еңбекмині</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республикалық және облыстық маңызы бар қалалардың, астананың мансап орталықтары есепті айдан кейінгі 2-сі күні; облыстардың, республикалық маңызы бар қалалардың және астананың еңбек мобильділігі орталықтары есепті айдан кейінгі 4-і күні; облыстардың, республикалық маңызы бар қалалардың және астананың халықты әлеуметтік қорғау және жұмыспен қамту мәселелері жөніндегі жергілікті атқарушы органдары - есепті айдан кейінгі 6-сы күні; "ЕРДО" АҚ Еңбекминіне – есепті айдан кейінгі 8-і күні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жасырын жұмыссыздық жөніндегі мәлімет (қысқартылған және жұмыспен ішінара қамтылған қызметкерлер, жалақы бойынша берешек жөнінде)</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Жасырын жұмыссыздық жөніндегі мәлімет (қысқартылған және жұмыспен ішінара қамтылған қызметкерлер, жалақы бойынша берешек туралы) индексі 3-ЕН (жасырын жұмыссыздық)</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Еңбекмині</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 және олардың филиалдары мен өкілдіктерінің өздері орналасқан орындары бойынша есепті айдан кейін 3-і күні; аудандардың, қалалардың халықты әлеуметтік қорғау және жұмыспен қамту мәселелері жөніндегі жергілікті атқарушы органдары - есепті айдан кейінгі 5-і күні; облыстардың, республикалық маңызы бар қалалардың, астананың халықты әлеуметтік қорғау және жұмыспен қамту мәселелері жөніндегі жергілікті атқарушы органдары - есепті айдан кейінгі 7-сі күні; "ЕРДО" АҚ Еңбекминіне есепті айдан кейінгі 10-ы күні</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деректер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нарығының жай-күйі және жұмыссыздарды әлеуметтік қолдау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нарығының жай-күйі және жұмыссыздарды әлеуметтік қолдау туралы есеп"</w:t>
            </w:r>
          </w:p>
          <w:p>
            <w:pPr>
              <w:spacing w:after="20"/>
              <w:ind w:left="20"/>
              <w:jc w:val="both"/>
            </w:pPr>
            <w:r>
              <w:rPr>
                <w:rFonts w:ascii="Times New Roman"/>
                <w:b w:val="false"/>
                <w:i w:val="false"/>
                <w:color w:val="000000"/>
                <w:sz w:val="20"/>
              </w:rPr>
              <w:t>
(индексі 2-Т (еңбек нарығы))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Еңбекмині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қаңтар, 25 сәуір, 25 шілде, 27 қазан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елдер бөлінісіндегі деректерді қоса алғанда, берілген рұқсаттар саны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жұмыс күші" ААЖ</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жартыжылдық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Еңбекмині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қаңтар, 15 шілде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елдер бөлінісіндегі деректерді қоса алғанда, қолданыстағы рұқсаттар саны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жұмыс күші" ААЖ</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жартыжылдық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Еңбекмині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қаңтар, 15 шілде</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Баға статистикасы</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Жалпымемлекеттік статистикалық байқаулар</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 бағасының индексін есептеу үшін тұтыну тауарлары мен ақылы көрсетілетін қызметтерге бағалар</w:t>
            </w:r>
          </w:p>
        </w:tc>
        <w:tc>
          <w:tcPr>
            <w:tcW w:w="0" w:type="auto"/>
            <w:gridSpan w:val="4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жылы тұтыну тауарлары мен ақылы көрсетілетін қызметтердің бағаларын тіркеу дәптері (индексі Ц-101)</w:t>
            </w:r>
          </w:p>
          <w:p>
            <w:pPr>
              <w:spacing w:after="20"/>
              <w:ind w:left="20"/>
              <w:jc w:val="both"/>
            </w:pPr>
            <w:r>
              <w:rPr>
                <w:rFonts w:ascii="Times New Roman"/>
                <w:b w:val="false"/>
                <w:i w:val="false"/>
                <w:color w:val="000000"/>
                <w:sz w:val="20"/>
              </w:rPr>
              <w:t>
Тұтыну тауарлары мен көрсетілетін қызметтердің бағаларын тіркеуге арналған деректерді енгізудің электрондық нысаны (индексі Ц-101э)</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1-25-і күндері</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қалалар мен аудан орталықтарындағы:</w:t>
            </w:r>
          </w:p>
          <w:p>
            <w:pPr>
              <w:spacing w:after="20"/>
              <w:ind w:left="20"/>
              <w:jc w:val="both"/>
            </w:pPr>
            <w:r>
              <w:rPr>
                <w:rFonts w:ascii="Times New Roman"/>
                <w:b w:val="false"/>
                <w:i w:val="false"/>
                <w:color w:val="000000"/>
                <w:sz w:val="20"/>
              </w:rPr>
              <w:t>
ең төмен күнкөріс деңгейінің шамасы құрамына кіретін жекелеген азық-түлік тауарлар бағасы;</w:t>
            </w:r>
          </w:p>
          <w:p>
            <w:pPr>
              <w:spacing w:after="20"/>
              <w:ind w:left="20"/>
              <w:jc w:val="both"/>
            </w:pPr>
            <w:r>
              <w:rPr>
                <w:rFonts w:ascii="Times New Roman"/>
                <w:b w:val="false"/>
                <w:i w:val="false"/>
                <w:color w:val="000000"/>
                <w:sz w:val="20"/>
              </w:rPr>
              <w:t>
жекелеген тауарлар мен ақылы көрсетілетін қызметтер бағасы</w:t>
            </w:r>
          </w:p>
        </w:tc>
        <w:tc>
          <w:tcPr>
            <w:tcW w:w="0" w:type="auto"/>
            <w:gridSpan w:val="46"/>
            <w:vMerge/>
            <w:tcBorders>
              <w:top w:val="nil"/>
              <w:left w:val="single" w:color="cfcfcf" w:sz="5"/>
              <w:bottom w:val="single" w:color="cfcfcf" w:sz="5"/>
              <w:right w:val="single" w:color="cfcfcf" w:sz="5"/>
            </w:tcBorders>
          </w:tcP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10-20-і күндері</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қалалардағы әлеуметтік маңызы бар азық-түлік тауарларына баға</w:t>
            </w:r>
          </w:p>
        </w:tc>
        <w:tc>
          <w:tcPr>
            <w:tcW w:w="0" w:type="auto"/>
            <w:gridSpan w:val="46"/>
            <w:vMerge/>
            <w:tcBorders>
              <w:top w:val="nil"/>
              <w:left w:val="single" w:color="cfcfcf" w:sz="5"/>
              <w:bottom w:val="single" w:color="cfcfcf" w:sz="5"/>
              <w:right w:val="single" w:color="cfcfcf" w:sz="5"/>
            </w:tcBorders>
          </w:tcP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 сайын</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салыстырулар бағдарламасы үшін арнайы тізбе бойынша тұтынатын тауарлар мен көрсетілетін қызметтер бағасы</w:t>
            </w:r>
          </w:p>
        </w:tc>
        <w:tc>
          <w:tcPr>
            <w:tcW w:w="0" w:type="auto"/>
            <w:gridSpan w:val="46"/>
            <w:vMerge/>
            <w:tcBorders>
              <w:top w:val="nil"/>
              <w:left w:val="single" w:color="cfcfcf" w:sz="5"/>
              <w:bottom w:val="single" w:color="cfcfcf" w:sz="5"/>
              <w:right w:val="single" w:color="cfcfcf" w:sz="5"/>
            </w:tcBorders>
          </w:tcP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тоқсанның соңғы айының</w:t>
            </w:r>
          </w:p>
          <w:p>
            <w:pPr>
              <w:spacing w:after="20"/>
              <w:ind w:left="20"/>
              <w:jc w:val="both"/>
            </w:pPr>
            <w:r>
              <w:rPr>
                <w:rFonts w:ascii="Times New Roman"/>
                <w:b w:val="false"/>
                <w:i w:val="false"/>
                <w:color w:val="000000"/>
                <w:sz w:val="20"/>
              </w:rPr>
              <w:t>
1-28-күндері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тұрғын үйге баға</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жылы жаңа тұрғын үй бағаларын тіркеу дәптері (индексі 1-ЦРЖ)</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20-сы күніне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баға</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бағаларын тіркеу үшін деректерді енгізудің электрондық нысаны (индексі 1-ЦРЖэ)</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20-сы күніне (қоса алғанда) дейін</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кәсіпорындардың өнеркәсіп өнімдерге (тауарларға, көрсетілетін қызметтерге) бағасы</w:t>
            </w:r>
          </w:p>
        </w:tc>
        <w:tc>
          <w:tcPr>
            <w:tcW w:w="0" w:type="auto"/>
            <w:gridSpan w:val="4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Өндірілген өнеркәсіп өнімдер (тауарлар, көрсетілетін қызметтер) бағасы және өндірістік-техникалық мақсаттағы өнімдерді сатып алу бағасы туралы есеп</w:t>
            </w:r>
          </w:p>
          <w:p>
            <w:pPr>
              <w:spacing w:after="20"/>
              <w:ind w:left="20"/>
              <w:jc w:val="both"/>
            </w:pPr>
            <w:r>
              <w:rPr>
                <w:rFonts w:ascii="Times New Roman"/>
                <w:b w:val="false"/>
                <w:i w:val="false"/>
                <w:color w:val="000000"/>
                <w:sz w:val="20"/>
              </w:rPr>
              <w:t>
(индексі 1-ЦП)</w:t>
            </w:r>
          </w:p>
        </w:tc>
        <w:tc>
          <w:tcPr>
            <w:tcW w:w="0" w:type="auto"/>
            <w:gridSpan w:val="2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17-сі күніне (қоса алғанда) дейін</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кәсіпорындардың өндірістік-техникалық мақсаттағы өнімдерді сатып алу бағасы</w:t>
            </w:r>
          </w:p>
        </w:tc>
        <w:tc>
          <w:tcPr>
            <w:tcW w:w="0" w:type="auto"/>
            <w:gridSpan w:val="46"/>
            <w:vMerge/>
            <w:tcBorders>
              <w:top w:val="nil"/>
              <w:left w:val="single" w:color="cfcfcf" w:sz="5"/>
              <w:bottom w:val="single" w:color="cfcfcf" w:sz="5"/>
              <w:right w:val="single" w:color="cfcfcf" w:sz="5"/>
            </w:tcBorders>
          </w:tcPr>
          <w:p/>
        </w:tc>
        <w:tc>
          <w:tcPr>
            <w:tcW w:w="0" w:type="auto"/>
            <w:gridSpan w:val="20"/>
            <w:vMerge/>
            <w:tcBorders>
              <w:top w:val="nil"/>
              <w:left w:val="single" w:color="cfcfcf" w:sz="5"/>
              <w:bottom w:val="single" w:color="cfcfcf" w:sz="5"/>
              <w:right w:val="single" w:color="cfcfcf" w:sz="5"/>
            </w:tcBorders>
          </w:tcPr>
          <w:p/>
        </w:tc>
        <w:tc>
          <w:tcPr>
            <w:tcW w:w="0" w:type="auto"/>
            <w:gridSpan w:val="17"/>
            <w:vMerge/>
            <w:tcBorders>
              <w:top w:val="nil"/>
              <w:left w:val="single" w:color="cfcfcf" w:sz="5"/>
              <w:bottom w:val="single" w:color="cfcfcf" w:sz="5"/>
              <w:right w:val="single" w:color="cfcfcf" w:sz="5"/>
            </w:tcBorders>
          </w:tcPr>
          <w:p/>
        </w:tc>
        <w:tc>
          <w:tcPr>
            <w:tcW w:w="0" w:type="auto"/>
            <w:gridSpan w:val="12"/>
            <w:vMerge/>
            <w:tcBorders>
              <w:top w:val="nil"/>
              <w:left w:val="single" w:color="cfcfcf" w:sz="5"/>
              <w:bottom w:val="single" w:color="cfcfcf" w:sz="5"/>
              <w:right w:val="single" w:color="cfcfcf" w:sz="5"/>
            </w:tcBorders>
          </w:tcPr>
          <w:p/>
        </w:tc>
        <w:tc>
          <w:tcPr>
            <w:tcW w:w="0" w:type="auto"/>
            <w:gridSpan w:val="67"/>
            <w:vMerge/>
            <w:tcBorders>
              <w:top w:val="nil"/>
              <w:left w:val="single" w:color="cfcfcf" w:sz="5"/>
              <w:bottom w:val="single" w:color="cfcfcf" w:sz="5"/>
              <w:right w:val="single" w:color="cfcfcf" w:sz="5"/>
            </w:tcBorders>
          </w:tc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өнімдердің экспорттық жеткізілімдер бағасы</w:t>
            </w:r>
          </w:p>
        </w:tc>
        <w:tc>
          <w:tcPr>
            <w:tcW w:w="0" w:type="auto"/>
            <w:gridSpan w:val="4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өнімдердің экспорттық жеткізілімдер мен импорттық түсімдер бағасы туралы есеп</w:t>
            </w:r>
          </w:p>
          <w:p>
            <w:pPr>
              <w:spacing w:after="20"/>
              <w:ind w:left="20"/>
              <w:jc w:val="both"/>
            </w:pPr>
            <w:r>
              <w:rPr>
                <w:rFonts w:ascii="Times New Roman"/>
                <w:b w:val="false"/>
                <w:i w:val="false"/>
                <w:color w:val="000000"/>
                <w:sz w:val="20"/>
              </w:rPr>
              <w:t>
(индексі 1-Ц (экспорт, импорт))</w:t>
            </w:r>
          </w:p>
        </w:tc>
        <w:tc>
          <w:tcPr>
            <w:tcW w:w="0" w:type="auto"/>
            <w:gridSpan w:val="2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15-і күніне (қоса алғанда) дейін</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өнімдердің импорттық түсімдер бағасы</w:t>
            </w:r>
          </w:p>
        </w:tc>
        <w:tc>
          <w:tcPr>
            <w:tcW w:w="0" w:type="auto"/>
            <w:gridSpan w:val="46"/>
            <w:vMerge/>
            <w:tcBorders>
              <w:top w:val="nil"/>
              <w:left w:val="single" w:color="cfcfcf" w:sz="5"/>
              <w:bottom w:val="single" w:color="cfcfcf" w:sz="5"/>
              <w:right w:val="single" w:color="cfcfcf" w:sz="5"/>
            </w:tcBorders>
          </w:tcPr>
          <w:p/>
        </w:tc>
        <w:tc>
          <w:tcPr>
            <w:tcW w:w="0" w:type="auto"/>
            <w:gridSpan w:val="20"/>
            <w:vMerge/>
            <w:tcBorders>
              <w:top w:val="nil"/>
              <w:left w:val="single" w:color="cfcfcf" w:sz="5"/>
              <w:bottom w:val="single" w:color="cfcfcf" w:sz="5"/>
              <w:right w:val="single" w:color="cfcfcf" w:sz="5"/>
            </w:tcBorders>
          </w:tcPr>
          <w:p/>
        </w:tc>
        <w:tc>
          <w:tcPr>
            <w:tcW w:w="0" w:type="auto"/>
            <w:gridSpan w:val="17"/>
            <w:vMerge/>
            <w:tcBorders>
              <w:top w:val="nil"/>
              <w:left w:val="single" w:color="cfcfcf" w:sz="5"/>
              <w:bottom w:val="single" w:color="cfcfcf" w:sz="5"/>
              <w:right w:val="single" w:color="cfcfcf" w:sz="5"/>
            </w:tcBorders>
          </w:tcPr>
          <w:p/>
        </w:tc>
        <w:tc>
          <w:tcPr>
            <w:tcW w:w="0" w:type="auto"/>
            <w:gridSpan w:val="12"/>
            <w:vMerge/>
            <w:tcBorders>
              <w:top w:val="nil"/>
              <w:left w:val="single" w:color="cfcfcf" w:sz="5"/>
              <w:bottom w:val="single" w:color="cfcfcf" w:sz="5"/>
              <w:right w:val="single" w:color="cfcfcf" w:sz="5"/>
            </w:tcBorders>
          </w:tcPr>
          <w:p/>
        </w:tc>
        <w:tc>
          <w:tcPr>
            <w:tcW w:w="0" w:type="auto"/>
            <w:gridSpan w:val="67"/>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өңделмеген сүрек және соған байланысты көрсетілетін қызметтердің бағасы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Өңделмеген сүрек және cоған байланысты көрсетілетін қызметтердің бағасы туралы есеп</w:t>
            </w:r>
          </w:p>
          <w:p>
            <w:pPr>
              <w:spacing w:after="20"/>
              <w:ind w:left="20"/>
              <w:jc w:val="both"/>
            </w:pPr>
            <w:r>
              <w:rPr>
                <w:rFonts w:ascii="Times New Roman"/>
                <w:b w:val="false"/>
                <w:i w:val="false"/>
                <w:color w:val="000000"/>
                <w:sz w:val="20"/>
              </w:rPr>
              <w:t>
(индексі 1-ЦП (орман))</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соңғы айының 23-і күніне</w:t>
            </w:r>
          </w:p>
          <w:p>
            <w:pPr>
              <w:spacing w:after="20"/>
              <w:ind w:left="20"/>
              <w:jc w:val="both"/>
            </w:pPr>
            <w:r>
              <w:rPr>
                <w:rFonts w:ascii="Times New Roman"/>
                <w:b w:val="false"/>
                <w:i w:val="false"/>
                <w:color w:val="000000"/>
                <w:sz w:val="20"/>
              </w:rPr>
              <w:t>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өнімдерді көтерме саудада сату (жеткізілім) бағасы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өнімдерді көтерме саудада сату (жеткізілім) бағасы туралы есеп</w:t>
            </w:r>
          </w:p>
          <w:p>
            <w:pPr>
              <w:spacing w:after="20"/>
              <w:ind w:left="20"/>
              <w:jc w:val="both"/>
            </w:pPr>
            <w:r>
              <w:rPr>
                <w:rFonts w:ascii="Times New Roman"/>
                <w:b w:val="false"/>
                <w:i w:val="false"/>
                <w:color w:val="000000"/>
                <w:sz w:val="20"/>
              </w:rPr>
              <w:t>
(индексі 1-Ц (көтерме))</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22-ші күніне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жылжымайтын мүлікті жалға беру бағасы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жылжымайтын мүлікті жалға беру бағасы туралы есеп (индексі 1-Ц (жалға беру))</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айдың</w:t>
            </w:r>
          </w:p>
          <w:p>
            <w:pPr>
              <w:spacing w:after="20"/>
              <w:ind w:left="20"/>
              <w:jc w:val="both"/>
            </w:pPr>
            <w:r>
              <w:rPr>
                <w:rFonts w:ascii="Times New Roman"/>
                <w:b w:val="false"/>
                <w:i w:val="false"/>
                <w:color w:val="000000"/>
                <w:sz w:val="20"/>
              </w:rPr>
              <w:t>
3-і күніне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 арналған байланыс қызметтерінің тарифтері</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 арналған байланыс қызметтерінің тарифтері туралы есеп</w:t>
            </w:r>
          </w:p>
          <w:p>
            <w:pPr>
              <w:spacing w:after="20"/>
              <w:ind w:left="20"/>
              <w:jc w:val="both"/>
            </w:pPr>
            <w:r>
              <w:rPr>
                <w:rFonts w:ascii="Times New Roman"/>
                <w:b w:val="false"/>
                <w:i w:val="false"/>
                <w:color w:val="000000"/>
                <w:sz w:val="20"/>
              </w:rPr>
              <w:t>
(индексі 1-тариф (байланыс))</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21-і күніне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 арналған пошта қызметтерінің тарифтері</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 арналған пошта қызметтерінің тарифтері туралы есеп</w:t>
            </w:r>
          </w:p>
          <w:p>
            <w:pPr>
              <w:spacing w:after="20"/>
              <w:ind w:left="20"/>
              <w:jc w:val="both"/>
            </w:pPr>
            <w:r>
              <w:rPr>
                <w:rFonts w:ascii="Times New Roman"/>
                <w:b w:val="false"/>
                <w:i w:val="false"/>
                <w:color w:val="000000"/>
                <w:sz w:val="20"/>
              </w:rPr>
              <w:t>
(индексі 1-тариф (пошта))</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21-і күніне (қоса алғанда) дейін</w:t>
            </w: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 арналған курьерлік қызметтердің тарифтері</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 арналған курьерлік қызметтерінің тарифтері туралы есеп</w:t>
            </w:r>
          </w:p>
          <w:p>
            <w:pPr>
              <w:spacing w:after="20"/>
              <w:ind w:left="20"/>
              <w:jc w:val="both"/>
            </w:pPr>
            <w:r>
              <w:rPr>
                <w:rFonts w:ascii="Times New Roman"/>
                <w:b w:val="false"/>
                <w:i w:val="false"/>
                <w:color w:val="000000"/>
                <w:sz w:val="20"/>
              </w:rPr>
              <w:t>
(индексі 1-тариф (курьер))</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21-і күніне (қоса алғанда) дейін</w:t>
            </w: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 арналған пошта және курьерлік қызметтердің тарифтері</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 арналған пошта және курьерлік қызметтерінің тарифтері туралы есеп</w:t>
            </w:r>
          </w:p>
          <w:p>
            <w:pPr>
              <w:spacing w:after="20"/>
              <w:ind w:left="20"/>
              <w:jc w:val="both"/>
            </w:pPr>
            <w:r>
              <w:rPr>
                <w:rFonts w:ascii="Times New Roman"/>
                <w:b w:val="false"/>
                <w:i w:val="false"/>
                <w:color w:val="000000"/>
                <w:sz w:val="20"/>
              </w:rPr>
              <w:t>
(индексі 1-тариф (пошта, курьер))</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4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21-і күніне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көлігі кәсіпорындарының жүк тасымалдау тарифтері</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көлігі кәсіпорындарының жүк тасымалдау тарифтері туралы есеп</w:t>
            </w:r>
          </w:p>
          <w:p>
            <w:pPr>
              <w:spacing w:after="20"/>
              <w:ind w:left="20"/>
              <w:jc w:val="both"/>
            </w:pPr>
            <w:r>
              <w:rPr>
                <w:rFonts w:ascii="Times New Roman"/>
                <w:b w:val="false"/>
                <w:i w:val="false"/>
                <w:color w:val="000000"/>
                <w:sz w:val="20"/>
              </w:rPr>
              <w:t>
(индексі 1-тариф (әуе))</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15-і күніне (қоса алғанда) дейін</w:t>
            </w: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көлігі кәсіпорындарының жүк тасымалдау тарифтері</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көлігі кәсіпорындарының жүк тасымалдау тарифтері туралы есеп (индексі 1-тариф (теміржол))</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17-сі күніне (қоса алғанда) дейін</w:t>
            </w: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 кәсіпорындарының жүк тасымалдау тарифтері</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 кәсіпорындарының жүк тасымалдау тарифтері туралы есеп</w:t>
            </w:r>
          </w:p>
          <w:p>
            <w:pPr>
              <w:spacing w:after="20"/>
              <w:ind w:left="20"/>
              <w:jc w:val="both"/>
            </w:pPr>
            <w:r>
              <w:rPr>
                <w:rFonts w:ascii="Times New Roman"/>
                <w:b w:val="false"/>
                <w:i w:val="false"/>
                <w:color w:val="000000"/>
                <w:sz w:val="20"/>
              </w:rPr>
              <w:t>
(индексі 1-тариф (автомобиль))</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16-сы күніне (қоса алғанда) дейін</w:t>
            </w: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құбыржол көлігі кәсіпорындарының жүк тасымалдау тарифтері</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көлігі кәсіпорындарының жүк тасымалдау тарифтері туралы есеп</w:t>
            </w:r>
          </w:p>
          <w:p>
            <w:pPr>
              <w:spacing w:after="20"/>
              <w:ind w:left="20"/>
              <w:jc w:val="both"/>
            </w:pPr>
            <w:r>
              <w:rPr>
                <w:rFonts w:ascii="Times New Roman"/>
                <w:b w:val="false"/>
                <w:i w:val="false"/>
                <w:color w:val="000000"/>
                <w:sz w:val="20"/>
              </w:rPr>
              <w:t>
(индексі 1-тариф (құбыр))</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17-сі күніне (қоса алғанда) дейін</w:t>
            </w: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су көлігі кәсіпорындарының жүк тасымалдау тарифтері</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су көлігі кәсіпорындарының жүк тасымалдау тарифтері туралы есеп</w:t>
            </w:r>
          </w:p>
          <w:p>
            <w:pPr>
              <w:spacing w:after="20"/>
              <w:ind w:left="20"/>
              <w:jc w:val="both"/>
            </w:pPr>
            <w:r>
              <w:rPr>
                <w:rFonts w:ascii="Times New Roman"/>
                <w:b w:val="false"/>
                <w:i w:val="false"/>
                <w:color w:val="000000"/>
                <w:sz w:val="20"/>
              </w:rPr>
              <w:t>
(индексі 1-тариф (ішкі су))</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15-і күніне (қоса алғанда) дейін</w:t>
            </w: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көлігі кәсіпорындарының жүк тасымалдау тарифтері</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көлігі кәсіпорындарының жүк тасымалдау тарифтері туралы есеп</w:t>
            </w:r>
          </w:p>
          <w:p>
            <w:pPr>
              <w:spacing w:after="20"/>
              <w:ind w:left="20"/>
              <w:jc w:val="both"/>
            </w:pPr>
            <w:r>
              <w:rPr>
                <w:rFonts w:ascii="Times New Roman"/>
                <w:b w:val="false"/>
                <w:i w:val="false"/>
                <w:color w:val="000000"/>
                <w:sz w:val="20"/>
              </w:rPr>
              <w:t>
(индексі 1-тариф (теңіз))</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15-і күніне (қоса алғанда) дейін</w:t>
            </w: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көліктің барлық түрлерімен жүктерді тасымалдау тарифтері</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Көліктің барлық түрлерімен жүктерді тасымалдау тарифтері туралы есеп</w:t>
            </w:r>
          </w:p>
          <w:p>
            <w:pPr>
              <w:spacing w:after="20"/>
              <w:ind w:left="20"/>
              <w:jc w:val="both"/>
            </w:pPr>
            <w:r>
              <w:rPr>
                <w:rFonts w:ascii="Times New Roman"/>
                <w:b w:val="false"/>
                <w:i w:val="false"/>
                <w:color w:val="000000"/>
                <w:sz w:val="20"/>
              </w:rPr>
              <w:t>
(индексі 1-тариф (жүктер))</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17-і күніне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алынған құрылыс материалдарының, бөлшектер мен конструкциялардың бағасы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алынған құрылыс материалдарының, бөлшектер мен конструкциялардың бағасы туралы есеп</w:t>
            </w:r>
          </w:p>
          <w:p>
            <w:pPr>
              <w:spacing w:after="20"/>
              <w:ind w:left="20"/>
              <w:jc w:val="both"/>
            </w:pPr>
            <w:r>
              <w:rPr>
                <w:rFonts w:ascii="Times New Roman"/>
                <w:b w:val="false"/>
                <w:i w:val="false"/>
                <w:color w:val="000000"/>
                <w:sz w:val="20"/>
              </w:rPr>
              <w:t>
(индексі 1-ЦСМ)</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20-сы күніне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өндірушілердің ауыл шаруашылығы өніміне және сатып алынған көрсетілетін қызметтерге бағасы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Өндірушілердің ауыл шаруашылығы өніміне және сатып алынған көрсетілетін қызметтерге бағасы туралы есеп</w:t>
            </w:r>
          </w:p>
          <w:p>
            <w:pPr>
              <w:spacing w:after="20"/>
              <w:ind w:left="20"/>
              <w:jc w:val="both"/>
            </w:pPr>
            <w:r>
              <w:rPr>
                <w:rFonts w:ascii="Times New Roman"/>
                <w:b w:val="false"/>
                <w:i w:val="false"/>
                <w:color w:val="000000"/>
                <w:sz w:val="20"/>
              </w:rPr>
              <w:t>
(индексі 1-ЦСХ)</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16-сы күніне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өнімі мен оны қайта өңдеу өнімінің бағасы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өнімі мен оны қайта өңдеу өнімдерінің бағасын тіркеуге арналған деректерді енгізудің электрондық нысаны</w:t>
            </w:r>
          </w:p>
          <w:p>
            <w:pPr>
              <w:spacing w:after="20"/>
              <w:ind w:left="20"/>
              <w:jc w:val="both"/>
            </w:pPr>
            <w:r>
              <w:rPr>
                <w:rFonts w:ascii="Times New Roman"/>
                <w:b w:val="false"/>
                <w:i w:val="false"/>
                <w:color w:val="000000"/>
                <w:sz w:val="20"/>
              </w:rPr>
              <w:t>
(индексі Ц-200э)</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1-25-і күні аралығында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аулау және балық өсіру өнімінің бағасы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аулау және балық өсіру өнімінің бағасы туралы есеп</w:t>
            </w:r>
          </w:p>
          <w:p>
            <w:pPr>
              <w:spacing w:after="20"/>
              <w:ind w:left="20"/>
              <w:jc w:val="both"/>
            </w:pPr>
            <w:r>
              <w:rPr>
                <w:rFonts w:ascii="Times New Roman"/>
                <w:b w:val="false"/>
                <w:i w:val="false"/>
                <w:color w:val="000000"/>
                <w:sz w:val="20"/>
              </w:rPr>
              <w:t>
(индексі 1-ЦП (балық))</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соңғы айының 25-і күніне</w:t>
            </w:r>
          </w:p>
          <w:p>
            <w:pPr>
              <w:spacing w:after="20"/>
              <w:ind w:left="20"/>
              <w:jc w:val="both"/>
            </w:pPr>
            <w:r>
              <w:rPr>
                <w:rFonts w:ascii="Times New Roman"/>
                <w:b w:val="false"/>
                <w:i w:val="false"/>
                <w:color w:val="000000"/>
                <w:sz w:val="20"/>
              </w:rPr>
              <w:t>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өндірушілердің көрсетілетін қызметтерге бағалары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Өндірушілердің көрсетілетін қызметтерге бағалары туралы есеп</w:t>
            </w:r>
          </w:p>
          <w:p>
            <w:pPr>
              <w:spacing w:after="20"/>
              <w:ind w:left="20"/>
              <w:jc w:val="both"/>
            </w:pPr>
            <w:r>
              <w:rPr>
                <w:rFonts w:ascii="Times New Roman"/>
                <w:b w:val="false"/>
                <w:i w:val="false"/>
                <w:color w:val="000000"/>
                <w:sz w:val="20"/>
              </w:rPr>
              <w:t>
(1-Ц (көрсетілетін қызметтер индексі)</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айдың 5-і күніне</w:t>
            </w:r>
          </w:p>
          <w:p>
            <w:pPr>
              <w:spacing w:after="20"/>
              <w:ind w:left="20"/>
              <w:jc w:val="both"/>
            </w:pPr>
            <w:r>
              <w:rPr>
                <w:rFonts w:ascii="Times New Roman"/>
                <w:b w:val="false"/>
                <w:i w:val="false"/>
                <w:color w:val="000000"/>
                <w:sz w:val="20"/>
              </w:rPr>
              <w:t>
(қоса алғанда) дейін</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статистикалық байқаулар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материалдары, бұйымдары, конструкциялар мен инженерлік жабдықтарына босатылым бағалары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материалдары, бұйымдары, конструкциялар мен инженерлік жабдықтарына босатылым бағалары туралы есеп</w:t>
            </w:r>
          </w:p>
          <w:p>
            <w:pPr>
              <w:spacing w:after="20"/>
              <w:ind w:left="20"/>
              <w:jc w:val="both"/>
            </w:pPr>
            <w:r>
              <w:rPr>
                <w:rFonts w:ascii="Times New Roman"/>
                <w:b w:val="false"/>
                <w:i w:val="false"/>
                <w:color w:val="000000"/>
                <w:sz w:val="20"/>
              </w:rPr>
              <w:t>
(индексі 1-СМИО)</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ӨҚМ ҚТҮКШІК</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10-ы күніне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алынған құрылыс материалдары, бұйымдары, конструкциялар мен инженерлік жабдықтарының нақты құны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алынған құрылыс материалдары, бұйымдары, конструкциялар мен инженерлік жабдықтарының нақты құны туралы есеп</w:t>
            </w:r>
          </w:p>
          <w:p>
            <w:pPr>
              <w:spacing w:after="20"/>
              <w:ind w:left="20"/>
              <w:jc w:val="both"/>
            </w:pPr>
            <w:r>
              <w:rPr>
                <w:rFonts w:ascii="Times New Roman"/>
                <w:b w:val="false"/>
                <w:i w:val="false"/>
                <w:color w:val="000000"/>
                <w:sz w:val="20"/>
              </w:rPr>
              <w:t>
(индексі 2-СМИО)</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ӨҚМ ҚТҮКШІК</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10-ы күніне дейін</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деректер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жұмыстың, көрсетілетін қызметтің бірлігі үшін бағалар (тарифтер) туралы мәліметтер</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шот-фактуралар" АЖ</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Қаржымині МКК</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25-і күніне (қоса алғанда) дейін</w:t>
            </w:r>
          </w:p>
        </w:tc>
      </w:tr>
      <w:tr>
        <w:trPr>
          <w:trHeight w:val="30" w:hRule="atLeast"/>
        </w:trPr>
        <w:tc>
          <w:tcPr>
            <w:tcW w:w="0" w:type="auto"/>
            <w:gridSpan w:val="17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Балама деректер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бақылау-касса машиналарының чектерінен алынған мәліметтер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"Фискалдық деректерді интеграцияланған өңдеуші" АЖ</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 сайынғы</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Қаржымині МКК</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5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сейсенбі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тауарлар мен қызметтердің жекелеген түрлерінің бағалары туралы интернет-ресурстар парсингінің деректері</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Интернет-ресурстар</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20-сы күніне (қоса алғанда) дейін</w:t>
            </w:r>
          </w:p>
        </w:tc>
      </w:tr>
      <w:tr>
        <w:trPr>
          <w:trHeight w:val="30" w:hRule="atLeast"/>
        </w:trPr>
        <w:tc>
          <w:tcPr>
            <w:tcW w:w="0" w:type="auto"/>
            <w:gridSpan w:val="17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Құрылымдық статистика</w:t>
            </w:r>
          </w:p>
        </w:tc>
      </w:tr>
      <w:tr>
        <w:trPr>
          <w:trHeight w:val="30" w:hRule="atLeast"/>
        </w:trPr>
        <w:tc>
          <w:tcPr>
            <w:tcW w:w="0" w:type="auto"/>
            <w:gridSpan w:val="17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Жалпымемлекеттік статистикалық байқаулар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кәсіпорынның қаржы-шаруашылық қызметі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Кәсіпорынның қаржы-шаруашылық қызметі туралы есеп</w:t>
            </w:r>
          </w:p>
          <w:p>
            <w:pPr>
              <w:spacing w:after="20"/>
              <w:ind w:left="20"/>
              <w:jc w:val="both"/>
            </w:pPr>
            <w:r>
              <w:rPr>
                <w:rFonts w:ascii="Times New Roman"/>
                <w:b w:val="false"/>
                <w:i w:val="false"/>
                <w:color w:val="000000"/>
                <w:sz w:val="20"/>
              </w:rPr>
              <w:t>
(индексі 1-ПФ)</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5 сәуірге (қоса алғанда) дейін</w:t>
            </w: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5 сәуірге (қоса алғанда) дейін</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5 сәуірге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кәсіпорынның қаржы-шаруашылық қызметі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Кәсіпорынның қаржы-шаруашылық қызметі туралы есеп</w:t>
            </w:r>
          </w:p>
          <w:p>
            <w:pPr>
              <w:spacing w:after="20"/>
              <w:ind w:left="20"/>
              <w:jc w:val="both"/>
            </w:pPr>
            <w:r>
              <w:rPr>
                <w:rFonts w:ascii="Times New Roman"/>
                <w:b w:val="false"/>
                <w:i w:val="false"/>
                <w:color w:val="000000"/>
                <w:sz w:val="20"/>
              </w:rPr>
              <w:t>
(индексі 1-ПФ)</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25-і күніне (қоса алғанда) дейін</w:t>
            </w: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25- күнге (қоса алғанда) дейін</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25- күнге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кәсіпорын қызметі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кәсіпорын қызметі туралы есеп</w:t>
            </w:r>
          </w:p>
          <w:p>
            <w:pPr>
              <w:spacing w:after="20"/>
              <w:ind w:left="20"/>
              <w:jc w:val="both"/>
            </w:pPr>
            <w:r>
              <w:rPr>
                <w:rFonts w:ascii="Times New Roman"/>
                <w:b w:val="false"/>
                <w:i w:val="false"/>
                <w:color w:val="000000"/>
                <w:sz w:val="20"/>
              </w:rPr>
              <w:t>
(индексі 2-МП)</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31 наурызға (қоса алғанда) дейін</w:t>
            </w: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наурызға (қоса алғанда) дейін</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наурызға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кәсіпорын қызметі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кәсіпорын қызметі туралы есеп</w:t>
            </w:r>
          </w:p>
          <w:p>
            <w:pPr>
              <w:spacing w:after="20"/>
              <w:ind w:left="20"/>
              <w:jc w:val="both"/>
            </w:pPr>
            <w:r>
              <w:rPr>
                <w:rFonts w:ascii="Times New Roman"/>
                <w:b w:val="false"/>
                <w:i w:val="false"/>
                <w:color w:val="000000"/>
                <w:sz w:val="20"/>
              </w:rPr>
              <w:t>
(индексі 2-МП)</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25-і күніне (қоса алғанда) дейін</w:t>
            </w:r>
          </w:p>
          <w:p>
            <w:pPr>
              <w:spacing w:after="20"/>
              <w:ind w:left="20"/>
              <w:jc w:val="both"/>
            </w:pPr>
            <w:r>
              <w:rPr>
                <w:rFonts w:ascii="Times New Roman"/>
                <w:b w:val="false"/>
                <w:i w:val="false"/>
                <w:color w:val="000000"/>
                <w:sz w:val="20"/>
              </w:rPr>
              <w:t>
Х</w:t>
            </w: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25- күнге (қоса алғанда) дейін</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25- күнге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қорлар жағдайы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қорлар жағдайы туралы есеп</w:t>
            </w:r>
          </w:p>
          <w:p>
            <w:pPr>
              <w:spacing w:after="20"/>
              <w:ind w:left="20"/>
              <w:jc w:val="both"/>
            </w:pPr>
            <w:r>
              <w:rPr>
                <w:rFonts w:ascii="Times New Roman"/>
                <w:b w:val="false"/>
                <w:i w:val="false"/>
                <w:color w:val="000000"/>
                <w:sz w:val="20"/>
              </w:rPr>
              <w:t>
(индексі 11)</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15 сәуірге (қоса алғанда) дейін</w:t>
            </w: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15 сәуірге (қоса алғанда) дейін</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15 сәуірге (қоса алғанда) дейін</w:t>
            </w:r>
          </w:p>
        </w:tc>
      </w:tr>
      <w:tr>
        <w:trPr>
          <w:trHeight w:val="30" w:hRule="atLeast"/>
        </w:trPr>
        <w:tc>
          <w:tcPr>
            <w:tcW w:w="0" w:type="auto"/>
            <w:gridSpan w:val="17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Білім беру, денсаулық сақтау және әлеуметтік қамсыздандыру статистикасы</w:t>
            </w:r>
          </w:p>
        </w:tc>
      </w:tr>
      <w:tr>
        <w:trPr>
          <w:trHeight w:val="30" w:hRule="atLeast"/>
        </w:trPr>
        <w:tc>
          <w:tcPr>
            <w:tcW w:w="0" w:type="auto"/>
            <w:gridSpan w:val="17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Жалпымемлекеттік статистикалық байқаулар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жоғары оқу орнынан кейінгі білім берудің негізгі көрсеткіштері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жоғары оқу орнынан кейінгі білім беру ұйымдарының есебі</w:t>
            </w:r>
          </w:p>
          <w:p>
            <w:pPr>
              <w:spacing w:after="20"/>
              <w:ind w:left="20"/>
              <w:jc w:val="both"/>
            </w:pPr>
            <w:r>
              <w:rPr>
                <w:rFonts w:ascii="Times New Roman"/>
                <w:b w:val="false"/>
                <w:i w:val="false"/>
                <w:color w:val="000000"/>
                <w:sz w:val="20"/>
              </w:rPr>
              <w:t>
(индексі ОВПО)</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10 қазанына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туралы есеп (индексі 2-НК)</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5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10 қазанына (қоса алғанда) дейін</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денсаулық сақтау және халыққа әлеуметтік қызмет көрсету ұйымдарының қаржы-шаруашылық қызметінің негізгі көрсеткіштері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денсаулық сақтау және халыққа әлеуметтік қызмет көрсету ұйымдарының қаржы-шаруашылық қызметінің негізгі көрсеткіштері туралы есеп (индексі Әлеуметтік қаржы)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1 сәуірге (қоса алғанда) дейін</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денсаулық сақтау және халыққа әлеуметтік қызмет көрсету салаларының ұйымдары мен жеке кәсіпкерлері көрсеткен қызметтер көлемі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денсаулық сақтау және халыққа әлеуметтік қызмет көрсету салаларының ұйымдары мен жеке кәсіпкерлері көрсеткен қызметтер көлемі туралы есеп (индексі 1-қызмет көрсету)</w:t>
            </w:r>
          </w:p>
        </w:tc>
        <w:tc>
          <w:tcPr>
            <w:tcW w:w="0" w:type="auto"/>
            <w:gridSpan w:val="2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4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айдың 15-і күніне (қоса алғанда) дейін</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денсаулық сақтау және халыққа әлеуметтік қызмет көрсету салаларындағы ұйымдар көрсеткен қызметтер көлемі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денсаулық сақтау және халыққа әлеуметтік қызмет көрсету салаларындағы ұйымдар көрсеткен қызметтер көлемі туралы есеп (индексі 1-қызмет көрсету)</w:t>
            </w:r>
          </w:p>
        </w:tc>
        <w:tc>
          <w:tcPr>
            <w:tcW w:w="0" w:type="auto"/>
            <w:gridSpan w:val="20"/>
            <w:vMerge/>
            <w:tcBorders>
              <w:top w:val="nil"/>
              <w:left w:val="single" w:color="cfcfcf" w:sz="5"/>
              <w:bottom w:val="single" w:color="cfcfcf" w:sz="5"/>
              <w:right w:val="single" w:color="cfcfcf" w:sz="5"/>
            </w:tcBorders>
          </w:tcPr>
          <w:p/>
        </w:tc>
        <w:tc>
          <w:tcPr>
            <w:tcW w:w="0" w:type="auto"/>
            <w:gridSpan w:val="17"/>
            <w:vMerge/>
            <w:tcBorders>
              <w:top w:val="nil"/>
              <w:left w:val="single" w:color="cfcfcf" w:sz="5"/>
              <w:bottom w:val="single" w:color="cfcfcf" w:sz="5"/>
              <w:right w:val="single" w:color="cfcfcf" w:sz="5"/>
            </w:tcBorders>
          </w:tcPr>
          <w:p/>
        </w:tc>
        <w:tc>
          <w:tcPr>
            <w:tcW w:w="0" w:type="auto"/>
            <w:gridSpan w:val="12"/>
            <w:vMerge/>
            <w:tcBorders>
              <w:top w:val="nil"/>
              <w:left w:val="single" w:color="cfcfcf" w:sz="5"/>
              <w:bottom w:val="single" w:color="cfcfcf" w:sz="5"/>
              <w:right w:val="single" w:color="cfcfcf" w:sz="5"/>
            </w:tcBorders>
          </w:tc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айдың</w:t>
            </w:r>
          </w:p>
          <w:p>
            <w:pPr>
              <w:spacing w:after="20"/>
              <w:ind w:left="20"/>
              <w:jc w:val="both"/>
            </w:pPr>
            <w:r>
              <w:rPr>
                <w:rFonts w:ascii="Times New Roman"/>
                <w:b w:val="false"/>
                <w:i w:val="false"/>
                <w:color w:val="000000"/>
                <w:sz w:val="20"/>
              </w:rPr>
              <w:t>
15-і күніне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қызметімен байланысты жарақаттану және кәсіптік аурулар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қызметімен байланысты жарақаттану және кәсіптік аурулар туралы есеп</w:t>
            </w:r>
          </w:p>
          <w:p>
            <w:pPr>
              <w:spacing w:after="20"/>
              <w:ind w:left="20"/>
              <w:jc w:val="both"/>
            </w:pPr>
            <w:r>
              <w:rPr>
                <w:rFonts w:ascii="Times New Roman"/>
                <w:b w:val="false"/>
                <w:i w:val="false"/>
                <w:color w:val="000000"/>
                <w:sz w:val="20"/>
              </w:rPr>
              <w:t>
(индексі 7-ТПЗ)</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25 ақпанға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әлеуметтік көрсетілетін қызметтерді ұсыну жөніндегі ұйымдар туралы</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арнаулы әлеуметтік көрсетілетін қызметтерді ұсыну жөніндегі есебі</w:t>
            </w:r>
          </w:p>
          <w:p>
            <w:pPr>
              <w:spacing w:after="20"/>
              <w:ind w:left="20"/>
              <w:jc w:val="both"/>
            </w:pPr>
            <w:r>
              <w:rPr>
                <w:rFonts w:ascii="Times New Roman"/>
                <w:b w:val="false"/>
                <w:i w:val="false"/>
                <w:color w:val="000000"/>
                <w:sz w:val="20"/>
              </w:rPr>
              <w:t>
(индексі 3-әлеуметтік қамсыздандыру)</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20 қаңтарға (қоса алғанда) дейін</w:t>
            </w:r>
          </w:p>
        </w:tc>
      </w:tr>
      <w:tr>
        <w:trPr>
          <w:trHeight w:val="30" w:hRule="atLeast"/>
        </w:trPr>
        <w:tc>
          <w:tcPr>
            <w:tcW w:w="0" w:type="auto"/>
            <w:gridSpan w:val="17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деректер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жұқпалы және паразиттік аурулар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Жекелеген инфекциялық және паразиттік аурулар туралы есеп (индексі 1-ОИПЗ)</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бір рет, есепті кезеңнен кейінгі айдың 8-і күні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қатерлі ісіктері бар науқастар мен аурулар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Адамның иммун тапшылығы вирусына иммуноферменттік талдау әдісімен қанды зертханалық зерттеу нәтижелері туралы есеп</w:t>
            </w:r>
          </w:p>
          <w:p>
            <w:pPr>
              <w:spacing w:after="20"/>
              <w:ind w:left="20"/>
              <w:jc w:val="both"/>
            </w:pPr>
            <w:r>
              <w:rPr>
                <w:rFonts w:ascii="Times New Roman"/>
                <w:b w:val="false"/>
                <w:i w:val="false"/>
                <w:color w:val="000000"/>
                <w:sz w:val="20"/>
              </w:rPr>
              <w:t>
(индексі 10-новообразования)</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есепті кезеңнен кейінгі 20 ақпанда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жекелеген жұқпалы және паразиттік аурулар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Жекелеген инфекциялық және паразиттік аурулар туралы есеп</w:t>
            </w:r>
          </w:p>
          <w:p>
            <w:pPr>
              <w:spacing w:after="20"/>
              <w:ind w:left="20"/>
              <w:jc w:val="both"/>
            </w:pPr>
            <w:r>
              <w:rPr>
                <w:rFonts w:ascii="Times New Roman"/>
                <w:b w:val="false"/>
                <w:i w:val="false"/>
                <w:color w:val="000000"/>
                <w:sz w:val="20"/>
              </w:rPr>
              <w:t>
(индексі 9-ОИПЗ)</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есепті кезеңнің 10 қаңтарында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туберкулезбен ауыратындар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Туберкулезбен ауыратындар туралы есеп (индексі 11- ТБ)</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есепті кезеңнен кейінгі 10 ақпанда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ұйымның қызмет көрсететін ауданында тұратын науқастардың және диспансерлік бақылауда тұрған тіркелген науқастар контингентінің ауруларының саны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ұйымның қызмет көрсететін ауданында тұратын науқастардың және диспансерлік бақылауда тұрған тіркелген науқастар контингентінің ауруларының саны туралы есеп (индексі 15-Заболевания)</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есепті кезеңнен кейінгі 10 ақпанда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стационардан шыққан науқастар контингенттері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Стационардан шыққан науқастар контингенттері туралы есеп (индексі 16-стационар)</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есепті кезеңнен кейінгі 10 ақпанда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 және фармацевтика кадрлары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 және фармацевтика кадрлары туралы есеп (индексі 17-кадры)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есепті кезеңнен кейінгі 10 ақпанда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санитариялық-эпидемиологиялық бақылау қызметінің жұмысы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санитариялық-эпидемиологиялық бақылау қызметінің жұмысы туралы есеп (индексі 18-СЭС)</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есепті кезеңнен кейінгі 20 наурызда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ұйымдары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ұйымының есебі (индексі 19-ОМО)</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есепті кезеңнен кейінгі 10 ақпанда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медициналық көмек көрсету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медициналық көмек көрсету туралы есеп (индексі 20-МПД)</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есепті кезеңнен кейінгі 10 ақпанда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босанатын және босанған әйелдерге медициналық көмек көрсету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босанатын және босанған әйелдерге медициналық көмек көрсету туралы есеп (индексі 21-БРР)</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есепті кезеңнен кейінгі 10 ақпанда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медициналық жәрдем ұйымы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медициналық жәрдем ұйымының есебі</w:t>
            </w:r>
          </w:p>
          <w:p>
            <w:pPr>
              <w:spacing w:after="20"/>
              <w:ind w:left="20"/>
              <w:jc w:val="both"/>
            </w:pPr>
            <w:r>
              <w:rPr>
                <w:rFonts w:ascii="Times New Roman"/>
                <w:b w:val="false"/>
                <w:i w:val="false"/>
                <w:color w:val="000000"/>
                <w:sz w:val="20"/>
              </w:rPr>
              <w:t>
(индексі 22-ЖМЖ)</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есепті кезеңнен кейінгі 10 ақпанда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фельдшерлік - акушериялық, медициналық пункттердің және жеке үй-жайы жоқ медицина қызметкері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Фельдшерлік - акушериялық, медициналық пункттердің және жеке үй-жайы жоқ медицина қызметкерінің есебі (индексі 23-фельдшер)</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есепті кезеңнен кейінгі 10 ақпанда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ересектерге арналған туберкулез санаторийінің есебі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Ересектерге арналған туберкулез санаторийінің есебі (индексі 24-санатории)</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есепті кезеңнен кейінгі 10 ақпанда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ұйымдарының желісі мен қызметі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ұйымдарының желісі мен қызметі туралы есеп</w:t>
            </w:r>
          </w:p>
          <w:p>
            <w:pPr>
              <w:spacing w:after="20"/>
              <w:ind w:left="20"/>
              <w:jc w:val="both"/>
            </w:pPr>
            <w:r>
              <w:rPr>
                <w:rFonts w:ascii="Times New Roman"/>
                <w:b w:val="false"/>
                <w:i w:val="false"/>
                <w:color w:val="000000"/>
                <w:sz w:val="20"/>
              </w:rPr>
              <w:t>
(индексі 26-желі)</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есепті кезеңнен кейінгі 10 ақпанда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мүгедектігі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мүгедектігі туралы есеп (индексі 27-ДИ)</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есепті кезеңнен кейінгі 10 ақпанда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жарақаттар, уланулар және сыртқы себептердің әсерінің кейбір басқа салдары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Жарақаттар, уланулар және сыртқы себептердің әсерінің кейбір басқа салдары туралы есеп (индексі 28-травмы)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есепті кезеңнен кейінгі 10 ақпанда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ұйымдардың желісі және балалардың контингенті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ұйымдардың желісі және балалардың контингенті туралы мәліметтер (индексі 1-МҰ)</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білім беру ұйымдары контингентінің желісі, контингенті, жасы және әлеуметтік мәртебесі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білім беру ұйымдары контингентінің желісі, контингенті, жасы және әлеуметтік мәртебесі туралы мәліметтер (индексі МТМ-1)</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арналған қосымша білім беру ұйымдарының ресурстары, бірлестіктері мен педагогикалық кадрлары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арналған қосымша білім беру ұйымдарының ресурстары, бірлестіктері мен педагог кадрлары туралы мәліметтер</w:t>
            </w:r>
          </w:p>
          <w:p>
            <w:pPr>
              <w:spacing w:after="20"/>
              <w:ind w:left="20"/>
              <w:jc w:val="both"/>
            </w:pPr>
            <w:r>
              <w:rPr>
                <w:rFonts w:ascii="Times New Roman"/>
                <w:b w:val="false"/>
                <w:i w:val="false"/>
                <w:color w:val="000000"/>
                <w:sz w:val="20"/>
              </w:rPr>
              <w:t>
(индексі МТМ-2)</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мектептер, сыныптар, кешкі (ауысымдық) мектептердің оқушылары мен ресурстары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Мектептер, сыныптар, кешкі (ауысымдық) мектептердің оқушылары мен ресурстары туралы мәліметтер (индексі КА-1)</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кешкі (ауысымдық) мектептердің сыныпары және жас бойынша оқушылардың саны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Кешкі (ауысымдық) мектептердің сыныпары және жас бойынша оқушылардың саны (индексі КА-2)</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күндізгі жалпы білім беретін мектептердің материалдық базасы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- 20__ оқу жылындағы күндізгі жалпы білім беретін мектептердің материалдық базасы туралы мәліметтер (арнайы білім беру мекелерінен басқа)</w:t>
            </w:r>
          </w:p>
          <w:p>
            <w:pPr>
              <w:spacing w:after="20"/>
              <w:ind w:left="20"/>
              <w:jc w:val="both"/>
            </w:pPr>
            <w:r>
              <w:rPr>
                <w:rFonts w:ascii="Times New Roman"/>
                <w:b w:val="false"/>
                <w:i w:val="false"/>
                <w:color w:val="000000"/>
                <w:sz w:val="20"/>
              </w:rPr>
              <w:t>
(индексі Д-4)</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білім беретін мектептердің, мектеп-интернаттардың, педагогтері мен оқушыларының саны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білім беретін мектептердің, мектеп-интернаттардың, педагогтері мен оқушыларының саны туралы мәліметтер (индексі Д-9, I тарау)</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оқушыларды сыныптар бойынша бөлу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Оқушыларды сыныптар бойынша бөлу туралы мәліметтер</w:t>
            </w:r>
          </w:p>
          <w:p>
            <w:pPr>
              <w:spacing w:after="20"/>
              <w:ind w:left="20"/>
              <w:jc w:val="both"/>
            </w:pPr>
            <w:r>
              <w:rPr>
                <w:rFonts w:ascii="Times New Roman"/>
                <w:b w:val="false"/>
                <w:i w:val="false"/>
                <w:color w:val="000000"/>
                <w:sz w:val="20"/>
              </w:rPr>
              <w:t>
(индексі Д-9, II тарау)</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білім беру ұйымдарының материалдық базасы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білім беру ұйымдарының материалдық базасы туралы мәліметтер (индексі Д-9, III тарау)</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жинақты мектептердің желісі мен контингенті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жинақты мектептердің желісі мен контингенті (индексі 1- ШЖМ)</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жинақты мектептердегі біріктірілген сыныптар мен окушылар контингенті туралы мәліметтер және оқушылар саны бойынша бастауыш, негізгі және орта мектептер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жинақты мектептердегі біріктірілген сыныптар мен окушылар контингенті туралы мәліметтер және оқушылар саны бойынша бастауыш, негізгі және орта мектептер (индексі 2-ШЖМ)</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тілі мен сыныптар бойынша шағын жинақты мектептер туралы мәліметтер</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тілі мен сыныптар бойынша шағын жинақты мектептер туралы мәліметтер (индексі 3-ШЖМ)</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жинақты мектептердің материалдық базасы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жинақты мектептердің материалдық базасы туралы мәліметтер</w:t>
            </w:r>
          </w:p>
          <w:p>
            <w:pPr>
              <w:spacing w:after="20"/>
              <w:ind w:left="20"/>
              <w:jc w:val="both"/>
            </w:pPr>
            <w:r>
              <w:rPr>
                <w:rFonts w:ascii="Times New Roman"/>
                <w:b w:val="false"/>
                <w:i w:val="false"/>
                <w:color w:val="000000"/>
                <w:sz w:val="20"/>
              </w:rPr>
              <w:t>
(индексі 4-ШЖМ)</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жинақты мектептердің педагогтерінің сапалық құрамы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жинақты мектептердің педагогтерінің сапалық құрамы туралы мәліметтер (индексі 6-ШЖМ)</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ресурс орталықтарының желісі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Ресурс орталықтарының желісі (индексі 10-ШЖМ)</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білім жүйесінің негізгі көрсеткіштерінің есебі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білім жүйесінің негізгі көрсеткіштерінің есебі</w:t>
            </w:r>
          </w:p>
          <w:p>
            <w:pPr>
              <w:spacing w:after="20"/>
              <w:ind w:left="20"/>
              <w:jc w:val="both"/>
            </w:pPr>
            <w:r>
              <w:rPr>
                <w:rFonts w:ascii="Times New Roman"/>
                <w:b w:val="false"/>
                <w:i w:val="false"/>
                <w:color w:val="000000"/>
                <w:sz w:val="20"/>
              </w:rPr>
              <w:t>
(индексі 1-СК)</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мектептердің жалпы саны және оқушылар саны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Мектептердің жалпы саны және оқушылар саны</w:t>
            </w:r>
          </w:p>
          <w:p>
            <w:pPr>
              <w:spacing w:after="20"/>
              <w:ind w:left="20"/>
              <w:jc w:val="both"/>
            </w:pPr>
            <w:r>
              <w:rPr>
                <w:rFonts w:ascii="Times New Roman"/>
                <w:b w:val="false"/>
                <w:i w:val="false"/>
                <w:color w:val="000000"/>
                <w:sz w:val="20"/>
              </w:rPr>
              <w:t>
(индексі П-1)</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жаратылыстану-математикалық пәндер ағылшын тілінде жүргізілетін республиканың мектептері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Жаратылыстану-математикалық пәндер ағылшын тілінде жүргізілетін республиканың мектептері туралы мәліметтер (индексі П-6)</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аралас тілде оқытатын мектептер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Аралас тілде оқытатын мектептер туралы мәліметтер (индексі П-9)</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жылының басындағы ұлты қазақ оқушылар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жылының басындағы ұлты қазақ оқушылар туралы мәліметтер (алдыңғы оқу жылымен салыстырғанда) (индексі П-10)</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және жексенбілік мектептерде ұлттық (ана) тілдерінің оқытылуы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және жексенбілік мектептерде ұлттық (ана) тілдерінің оқытылу туралы мәлімет</w:t>
            </w:r>
          </w:p>
          <w:p>
            <w:pPr>
              <w:spacing w:after="20"/>
              <w:ind w:left="20"/>
              <w:jc w:val="both"/>
            </w:pPr>
            <w:r>
              <w:rPr>
                <w:rFonts w:ascii="Times New Roman"/>
                <w:b w:val="false"/>
                <w:i w:val="false"/>
                <w:color w:val="000000"/>
                <w:sz w:val="20"/>
              </w:rPr>
              <w:t>
(индексі П-11)</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тілін оқитын оқушылар туралы мәліметтер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тілін оқитын оқушылар туралы мәліметтер (индексі П-13)</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пәндерді тереңдетіп оқытатын сыныптары бар мектептер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Пәндерді тереңдетіп оқытатын сыныптары бар мектептер туралы мәліметтер (индексі П-15)</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күндізгі жалпы білім беретін мектептердің тізімі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күндізгі жалпы білім беретін мектептердің тізімі (индексі П-23)</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жаратылыстану-математикалық пәндер бойынша оқу бағдарламасын ойдағыдай меңгерген ("жақсы" және "өте жақсы") оқушылар жөніндегі мәліметтер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Жаратылыстану-математикалық пәндер бойынша оқу бағдарламасын ойдағыдай меңгерген ("жақсы" және "өте жақсы") оқушылар жөніндегі мәліметтер (индексі П-17)</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сыныпта курсты қайта оқып жатқан оқушылар (қайта оқу жылына қалдырылған оқушылар)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сыныпта курсты қайта оқып жатқан оқушылар (қайта оқу жылына қалдырылған оқушылар) туралы деректер (индексі П-18)</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қыркүйекке мемлекеттік күндізгі жалпы білім беретін мектептердің тізімі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қыркүйекке мемлекеттік күндізгі жалпы білім беретін мектептердің тізімі (индексі П-22)</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интернатты білім беру ұйымдары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Интернатты білім беру ұйымдары туралы мәліметтер</w:t>
            </w:r>
          </w:p>
          <w:p>
            <w:pPr>
              <w:spacing w:after="20"/>
              <w:ind w:left="20"/>
              <w:jc w:val="both"/>
            </w:pPr>
            <w:r>
              <w:rPr>
                <w:rFonts w:ascii="Times New Roman"/>
                <w:b w:val="false"/>
                <w:i w:val="false"/>
                <w:color w:val="000000"/>
                <w:sz w:val="20"/>
              </w:rPr>
              <w:t>
(индексі П-24)</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интернатты білім беру ұйымдарының педагог кадрлары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Интернатты білім беру ұйымдарының педагог кадрлары туралы мәліметтер (индексі П-25)</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мектептердің 9-сынып бітірушілерін жұмысқа орналастыру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мектептердің 9-сынып бітірушілерін жұмысқа орналастыру туралы мәліметтер (индексі П-28)</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мектептердің 11-сынып бітірушілерін жұмысқа орналастыру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мектептердің 11-сынып бітірушілерін жұмысқа орналастыру туралы мәліметтер (индексі П-29)</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педагогтерді аттестаттаудан өткізу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Педагогтерді аттестаттаудан өткізу туралы мәліметтер (индексі П-30)</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мектептерде жұмыс істейтін магистр дәрежесі бар мұғалімдер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Мектептерде жұмыс істейтін магистр дәрежесі бар мұғалімдер туралы мәліметтер (индексі П-31)</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мамандарды (жоғары және жоғары оқу орнынан кейінгі ұйымдарының, техникалық және кәсіптік білім беру ұйымдарының түлектері) жалпы білім беру мектептерге жұмысқа қабылдау жөніндегі мәліметтер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мамандарды (жоғары және жоғары оқу орнынан кейінгі ұйымдарының, техникалық және кәсіптік білім беру ұйымдарының түлектері) жалпы білім беру мектептерге жұмысқа қабылдау жөніндегі мәліметтер (индексі П-32)</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жабылған, ашылған және қайта құрылған орта, арнайы, мамандандырылған, қосымша білім беру және жетім балалар мен ата-анасының қамқорлығынсыз қалған балалар ұйымдары жөніндегі мәліметтер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Жабылған, ашылған және қайта құрылған орта, арнайы, мамандандырылған, қосымша білім беру және жетім балалар мен ата-анасының қамқорлығынсыз қалған балалар ұйымдары жөніндегі мәліметтер (индексі П-35)</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 жылдықтар бойынша жалпы білім беретін мектеп объектілерін енгізу жөніндегі ақпарат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 жылдықтар бойынша жалпы білім беретін мектеп объектілерін енгізу жөніндегі ақпарат (индексі П-36)</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20__-20__ оқу жылындағы апаттық мектептердің тізімі (растайтын құжаттары бар) және жалпы білім беретін мектептердегі апаттылық мәселелерді шешу үшін қолданған шаралар туралы мәліметтер</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20__-20__ оқу жылындағы апаттық мектептердің тізімі (растайтын құжаттары бар) және жалпы білім беретін мектептердегі апаттылық мәселелерді шешу үшін қолданған шаралар туралы мәліметтер (индексі П-38)</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оқушылардың жалпы білім беретін мектептердегі қызығушылықтары бойынша спорт секциялары мен үйірмелерге қатысуы және оқушылардың сабақтан тыс уақытта қосымша біліммен қамтылуы туралы мәліметтер</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Оқушылардың жалпы білім беретін мектептердегі қызығушылықтары бойынша спорт секциялары мен үйірмелерге қатысуы және оқушылардың сабақтан тыс уақытта қосымша біліммен қамтылуы туралы мәліметтер (индексі П-39)</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сыныптар, сынып-комплектілер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Сыныптар, сынып-комплектілер туралы мәліметтер (индексі РИК-76, II бөлім)</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білім беру ұйымдарындағы педагогтердің саны мен құрамы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білім беру ұйымдарындағы педагогтердің саны мен құрамы туралы мәліметтер (индексі РИК-83, I бөлім)</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20__- 20__ оқу жылы басындағы мектеп кітапханалары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20__- 20__ оқу жылы басындағы мектеп кітапханалары бойынша мәліметтер (индексі О-0)</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кітапханалары мамандары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кітапханалары мамандары бойынша деректер</w:t>
            </w:r>
          </w:p>
          <w:p>
            <w:pPr>
              <w:spacing w:after="20"/>
              <w:ind w:left="20"/>
              <w:jc w:val="both"/>
            </w:pPr>
            <w:r>
              <w:rPr>
                <w:rFonts w:ascii="Times New Roman"/>
                <w:b w:val="false"/>
                <w:i w:val="false"/>
                <w:color w:val="000000"/>
                <w:sz w:val="20"/>
              </w:rPr>
              <w:t>
(индексі О-1)</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20__жылы алынған оқулықтарды қосқанда 20__-20__оқу жылында оқушылардың оқулықтармен қамтамасыз етілуі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20__жылы алынған оқулықтарды қосқанда 20__-20__оқу жылында оқушылардың оқулықтармен қамтамасыз етілуі (индексі О-2)</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 оқытушыларының сапалық және сандық құрамы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 оқытушыларының сапалық және сандық құрамы туралы мәліметтер (индексі ПК-2)</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білім беретін ұйымдарын ақпараттандыру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білім беретін ұйымдарын ақпараттандыру туралы мәліметтер (индексі К-1)</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тілі бойынша мектепке дейінгі ұйымдар (топтар)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тілі бойынша мектепке дейінгі ұйымдар (топтар) туралы мәліметтер</w:t>
            </w:r>
          </w:p>
          <w:p>
            <w:pPr>
              <w:spacing w:after="20"/>
              <w:ind w:left="20"/>
              <w:jc w:val="both"/>
            </w:pPr>
            <w:r>
              <w:rPr>
                <w:rFonts w:ascii="Times New Roman"/>
                <w:b w:val="false"/>
                <w:i w:val="false"/>
                <w:color w:val="000000"/>
                <w:sz w:val="20"/>
              </w:rPr>
              <w:t>
(индексі 4-МҰ)</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ұйымдардың педагог сапалық құрамы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ұйымдардың педагог сапалық құрамы туралы мәліметтер (индексі 7-МҰ)</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емес меншік түріндегі мектепке дейінгі ұйымдардың желісі мен контингенті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емес меншік түріндегі мектепке дейінгі ұйымдардың желісі мен контингенті туралы мәліметтер (индексі 8-МҰ)</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ұйымдардың материалдық базасы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ұйымдардың материалдық базасы туралы мәліметтер</w:t>
            </w:r>
          </w:p>
          <w:p>
            <w:pPr>
              <w:spacing w:after="20"/>
              <w:ind w:left="20"/>
              <w:jc w:val="both"/>
            </w:pPr>
            <w:r>
              <w:rPr>
                <w:rFonts w:ascii="Times New Roman"/>
                <w:b w:val="false"/>
                <w:i w:val="false"/>
                <w:color w:val="000000"/>
                <w:sz w:val="20"/>
              </w:rPr>
              <w:t>
(индексі 9-МҰ)</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мектепке дейінгі ұйымдар туралы және педагогтар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мектепке дейінгі ұйымдар туралы мәлімет. Педагог туралы мәлімет (индексі 11-МҰ)</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(7) жастағы балаларды міндетті мектепалды даярлықпен қамту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(7) жастағы балаларды міндетті мектепалды даярлықпен қамту туралы мәліметтер (индексі 12-МҰ)</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балабақшалардан басқа балабақшалар желісі және балалардың контингенті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Балабақшалардан басқа балабақшалар желісі және балалардың контингенті туралы мәліметтер (индексі 13-МҰ)</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балалардын мемлекеттік мектепке дейінгі білім беру ұйымдарының кезектілігі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Балалардын мемлекеттік мектепке дейінгі білім беру ұйымдарының кезектілігі туралы мәліметтер (индексі 14-МҰ)</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ұйымдардың ашылуын және жабылуын мониторинглеу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ұйымдардың ашылуын және жабылуын мониторинглеу туралы мәліметтер (индексі 15-МҰ)</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желтоқсанға дейін (қоса алғанда)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Адамның иммун тапшылығы вирусына ферментті иммуносорбенттік талдау әдісімен қанды зертханалық зерттеу туралы.</w:t>
            </w:r>
          </w:p>
          <w:p>
            <w:pPr>
              <w:spacing w:after="20"/>
              <w:ind w:left="20"/>
              <w:jc w:val="both"/>
            </w:pPr>
            <w:r>
              <w:rPr>
                <w:rFonts w:ascii="Times New Roman"/>
                <w:b w:val="false"/>
                <w:i w:val="false"/>
                <w:color w:val="000000"/>
                <w:sz w:val="20"/>
              </w:rPr>
              <w:t>
Негізінен жыныстық жолмен берілетін инфекциялар және тері аурулары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Адамның иммунитет тапшылығы вирусына (2-АИТВ индексі) ферментті иммуносупрессиялық талдау әдісімен қанды зертханалық зерттеу нәтижелері туралы есеп.</w:t>
            </w:r>
          </w:p>
          <w:p>
            <w:pPr>
              <w:spacing w:after="20"/>
              <w:ind w:left="20"/>
              <w:jc w:val="both"/>
            </w:pPr>
            <w:r>
              <w:rPr>
                <w:rFonts w:ascii="Times New Roman"/>
                <w:b w:val="false"/>
                <w:i w:val="false"/>
                <w:color w:val="000000"/>
                <w:sz w:val="20"/>
              </w:rPr>
              <w:t>
Негізінен жыныстық жолмен берілетін инфекциялар және тері аурулары туралы есеп (индексі 12-ИППП)</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90-ыншы күн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жоғары оқу орнынан кейінгі білім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білімнің бірыңғай порталы" АЖ</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ҒЖБМ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қарашадан кешіктірмей</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"Болашақ" халықаралық стипендиясының түлектері бойынша дербестендірілген мәліметтер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"Болашақ" АЖ</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ҒЖБМ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ақпаннан кешіктірмей</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Зейнетақылар мен жәрдемақыларды алушылар санының және оларға тағайындалған айлық зейнетақылар мен жәрдемақылар сомасының көрсеткіштері</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Зейнетақылар мен жәрдемақыларды алушылардың саны және оларға тағайындалған айлық зейнетақылар мен жәрдемақылардың сомалары туралы есеп (индексі 3-соц)</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Еңбекмині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есепті кезеңнен кейінгі 10 ақпанда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Зейнетақылар мен жәрдемақыларды тағайындау және төлеу</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Зейнетақылар мен жәрдемақыларды тағайындау және төлеу туралы есеп (индексі 1-собес)</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Еңбекмині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70-ші күні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атаулы әлеуметтік көмекті тағайындау және төлеу</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атаулы әлеуметтік көмекті тағайындау және төлеу туралы есеп (индексі АСП)</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Еңбекмині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сайын есепті тоқсаннан кейінгі айдың 20-сы күніне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жастан 6 жасқа дейінгі әрбір балаға қоса алғанда ай сайынғы қосымша төлемді тағайындау және төлеу</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жастан 6 жасқа дейінгі әрбір балаға қоса алғанда ай сайынғы қосымша төлемді тағайындау және төлеу туралы есеп</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Еңбекмині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сайын есепті тоқсаннан кейінгі айдың 20-күніне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Контингент, қызметкерлер және мектепке дейінгі, орта, техникалық және кәсіптік, арнайы білім беру мекемелер контингенті, қызметкерлері тураы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білім бері деректер қоры" АЖ</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қарашадан кешіктірмей</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желтоқсаннан кешіктірмей</w:t>
            </w:r>
          </w:p>
        </w:tc>
      </w:tr>
      <w:tr>
        <w:trPr>
          <w:trHeight w:val="30" w:hRule="atLeast"/>
        </w:trPr>
        <w:tc>
          <w:tcPr>
            <w:tcW w:w="0" w:type="auto"/>
            <w:gridSpan w:val="17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Құқық бұзушылықтар статистикасы</w:t>
            </w:r>
          </w:p>
        </w:tc>
      </w:tr>
      <w:tr>
        <w:trPr>
          <w:trHeight w:val="30" w:hRule="atLeast"/>
        </w:trPr>
        <w:tc>
          <w:tcPr>
            <w:tcW w:w="0" w:type="auto"/>
            <w:gridSpan w:val="17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Жалпымемлекеттік статистикалық байқаулар</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құқық қорғау органдарына және сот жүйесіне сенім деңгейі</w:t>
            </w:r>
          </w:p>
        </w:tc>
        <w:tc>
          <w:tcPr>
            <w:tcW w:w="0" w:type="auto"/>
            <w:gridSpan w:val="4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құқық қорғау органдарына және сот жүйесіне сенім деңгейі</w:t>
            </w:r>
          </w:p>
          <w:p>
            <w:pPr>
              <w:spacing w:after="20"/>
              <w:ind w:left="20"/>
              <w:jc w:val="both"/>
            </w:pPr>
            <w:r>
              <w:rPr>
                <w:rFonts w:ascii="Times New Roman"/>
                <w:b w:val="false"/>
                <w:i w:val="false"/>
                <w:color w:val="000000"/>
                <w:sz w:val="20"/>
              </w:rPr>
              <w:t>
(УДН индексі)</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екі рет</w:t>
            </w:r>
          </w:p>
        </w:tc>
        <w:tc>
          <w:tcPr>
            <w:tcW w:w="0" w:type="auto"/>
            <w:gridSpan w:val="1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5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мамыр (қоса алғанда), 15 қараша (қоса алғанда)</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14"/>
            <w:vMerge/>
            <w:tcBorders>
              <w:top w:val="nil"/>
              <w:left w:val="single" w:color="cfcfcf" w:sz="5"/>
              <w:bottom w:val="single" w:color="cfcfcf" w:sz="5"/>
              <w:right w:val="single" w:color="cfcfcf" w:sz="5"/>
            </w:tcBorders>
          </w:tcPr>
          <w:p/>
        </w:tc>
        <w:tc>
          <w:tcPr>
            <w:tcW w:w="0" w:type="auto"/>
            <w:gridSpan w:val="42"/>
            <w:vMerge/>
            <w:tcBorders>
              <w:top w:val="nil"/>
              <w:left w:val="single" w:color="cfcfcf" w:sz="5"/>
              <w:bottom w:val="single" w:color="cfcfcf" w:sz="5"/>
              <w:right w:val="single" w:color="cfcfcf" w:sz="5"/>
            </w:tcBorders>
          </w:tcP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vMerge/>
            <w:tcBorders>
              <w:top w:val="nil"/>
              <w:left w:val="single" w:color="cfcfcf" w:sz="5"/>
              <w:bottom w:val="single" w:color="cfcfcf" w:sz="5"/>
              <w:right w:val="single" w:color="cfcfcf" w:sz="5"/>
            </w:tcBorders>
          </w:tcPr>
          <w:p/>
        </w:tc>
        <w:tc>
          <w:tcPr>
            <w:tcW w:w="0" w:type="auto"/>
            <w:gridSpan w:val="12"/>
            <w:vMerge/>
            <w:tcBorders>
              <w:top w:val="nil"/>
              <w:left w:val="single" w:color="cfcfcf" w:sz="5"/>
              <w:bottom w:val="single" w:color="cfcfcf" w:sz="5"/>
              <w:right w:val="single" w:color="cfcfcf" w:sz="5"/>
            </w:tcBorders>
          </w:tc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қазан (қоса алғанда)</w:t>
            </w:r>
          </w:p>
        </w:tc>
      </w:tr>
      <w:tr>
        <w:trPr>
          <w:trHeight w:val="30" w:hRule="atLeast"/>
        </w:trPr>
        <w:tc>
          <w:tcPr>
            <w:tcW w:w="0" w:type="auto"/>
            <w:gridSpan w:val="17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Тұрмыс деңгейі статистикасы</w:t>
            </w:r>
          </w:p>
        </w:tc>
      </w:tr>
      <w:tr>
        <w:trPr>
          <w:trHeight w:val="30" w:hRule="atLeast"/>
        </w:trPr>
        <w:tc>
          <w:tcPr>
            <w:tcW w:w="0" w:type="auto"/>
            <w:gridSpan w:val="17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Жалпымемлекеттік статистикалық байқаулар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тұрмыс сапасы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тұрмыс сапасы</w:t>
            </w:r>
          </w:p>
          <w:p>
            <w:pPr>
              <w:spacing w:after="20"/>
              <w:ind w:left="20"/>
              <w:jc w:val="both"/>
            </w:pPr>
            <w:r>
              <w:rPr>
                <w:rFonts w:ascii="Times New Roman"/>
                <w:b w:val="false"/>
                <w:i w:val="false"/>
                <w:color w:val="000000"/>
                <w:sz w:val="20"/>
              </w:rPr>
              <w:t>
(D 002 индексі)</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наурыз</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шаруашылықтарының шығыстары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Күнделікті шығыстарды есепке алу күнделігі</w:t>
            </w:r>
          </w:p>
          <w:p>
            <w:pPr>
              <w:spacing w:after="20"/>
              <w:ind w:left="20"/>
              <w:jc w:val="both"/>
            </w:pPr>
            <w:r>
              <w:rPr>
                <w:rFonts w:ascii="Times New Roman"/>
                <w:b w:val="false"/>
                <w:i w:val="false"/>
                <w:color w:val="000000"/>
                <w:sz w:val="20"/>
              </w:rPr>
              <w:t>
(D 003 индексі)</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айдың</w:t>
            </w:r>
          </w:p>
          <w:p>
            <w:pPr>
              <w:spacing w:after="20"/>
              <w:ind w:left="20"/>
              <w:jc w:val="both"/>
            </w:pPr>
            <w:r>
              <w:rPr>
                <w:rFonts w:ascii="Times New Roman"/>
                <w:b w:val="false"/>
                <w:i w:val="false"/>
                <w:color w:val="000000"/>
                <w:sz w:val="20"/>
              </w:rPr>
              <w:t>
10-ы күніне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шаруашылықтарының шығыстары мен табыстары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шаруашылықтарының тоқсан сайынғы шығыстары мен табыстарын есепке алу журналы</w:t>
            </w:r>
          </w:p>
          <w:p>
            <w:pPr>
              <w:spacing w:after="20"/>
              <w:ind w:left="20"/>
              <w:jc w:val="both"/>
            </w:pPr>
            <w:r>
              <w:rPr>
                <w:rFonts w:ascii="Times New Roman"/>
                <w:b w:val="false"/>
                <w:i w:val="false"/>
                <w:color w:val="000000"/>
                <w:sz w:val="20"/>
              </w:rPr>
              <w:t>
(D 004 индексі)</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айдың</w:t>
            </w:r>
          </w:p>
          <w:p>
            <w:pPr>
              <w:spacing w:after="20"/>
              <w:ind w:left="20"/>
              <w:jc w:val="both"/>
            </w:pPr>
            <w:r>
              <w:rPr>
                <w:rFonts w:ascii="Times New Roman"/>
                <w:b w:val="false"/>
                <w:i w:val="false"/>
                <w:color w:val="000000"/>
                <w:sz w:val="20"/>
              </w:rPr>
              <w:t>
20-сы күніне (қоса алғанда)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шаруашылықтарының әлеуметтік-демографиялық және тұрғын үй сипаттамалары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шаруашылығының карточкасы</w:t>
            </w:r>
          </w:p>
          <w:p>
            <w:pPr>
              <w:spacing w:after="20"/>
              <w:ind w:left="20"/>
              <w:jc w:val="both"/>
            </w:pPr>
            <w:r>
              <w:rPr>
                <w:rFonts w:ascii="Times New Roman"/>
                <w:b w:val="false"/>
                <w:i w:val="false"/>
                <w:color w:val="000000"/>
                <w:sz w:val="20"/>
              </w:rPr>
              <w:t>
(D 008 индексі)</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(тоқсан сайын нақтылаумен)</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w:t>
            </w:r>
          </w:p>
          <w:p>
            <w:pPr>
              <w:spacing w:after="20"/>
              <w:ind w:left="20"/>
              <w:jc w:val="both"/>
            </w:pPr>
            <w:r>
              <w:rPr>
                <w:rFonts w:ascii="Times New Roman"/>
                <w:b w:val="false"/>
                <w:i w:val="false"/>
                <w:color w:val="000000"/>
                <w:sz w:val="20"/>
              </w:rPr>
              <w:t>
1 ақпанына (қоса алғанда) дейін (есепті кезеңнен кейінгі айдың 20-сы күніне (қоса алғанда) дейін)</w:t>
            </w:r>
          </w:p>
        </w:tc>
      </w:tr>
      <w:tr>
        <w:trPr>
          <w:trHeight w:val="30" w:hRule="atLeast"/>
        </w:trPr>
        <w:tc>
          <w:tcPr>
            <w:tcW w:w="0" w:type="auto"/>
            <w:gridSpan w:val="17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статистикалық байқаулар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мен спорт саласындағы негізгі көрсеткіштер туралы</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дене шынықтыру мен спортты дамыту туралы есеп</w:t>
            </w:r>
          </w:p>
          <w:p>
            <w:pPr>
              <w:spacing w:after="20"/>
              <w:ind w:left="20"/>
              <w:jc w:val="both"/>
            </w:pPr>
            <w:r>
              <w:rPr>
                <w:rFonts w:ascii="Times New Roman"/>
                <w:b w:val="false"/>
                <w:i w:val="false"/>
                <w:color w:val="000000"/>
                <w:sz w:val="20"/>
              </w:rPr>
              <w:t>
(1-ФК индексі)</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ТСМ</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15-і күніне (қоса алғанда) дейін</w:t>
            </w:r>
          </w:p>
        </w:tc>
      </w:tr>
      <w:tr>
        <w:trPr>
          <w:trHeight w:val="30" w:hRule="atLeast"/>
        </w:trPr>
        <w:tc>
          <w:tcPr>
            <w:tcW w:w="0" w:type="auto"/>
            <w:gridSpan w:val="17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деректер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стипендиялардың сомалары туралы</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Колледждерде білім алушыларға республикалық және жергілікті бюджеттер қаражаты есебінен төленген мемлекеттік стипендиялардың сомасы туралы мәліметтер</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қыркүйек</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стипендиялардың жалпы сомасы туралы</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ЖОО-да білім алушыларға республикалық және жергілікті бюджеттер қаражаты есебінен төленген мемлекеттік стипендиялардың сомасы туралы мәліметтер</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ҒЖБМ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қыркүйек</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төленген зейнетақылардың (жәрдемақылардың) жалпы сомасы туралы</w:t>
            </w:r>
          </w:p>
          <w:p>
            <w:pPr>
              <w:spacing w:after="20"/>
              <w:ind w:left="20"/>
              <w:jc w:val="both"/>
            </w:pPr>
            <w:r>
              <w:rPr>
                <w:rFonts w:ascii="Times New Roman"/>
                <w:b w:val="false"/>
                <w:i w:val="false"/>
                <w:color w:val="000000"/>
                <w:sz w:val="20"/>
              </w:rPr>
              <w:t>
- төленген мемлекеттік әлеуметтік жәрдемақылардың жалпы сомасы туралы</w:t>
            </w:r>
          </w:p>
          <w:p>
            <w:pPr>
              <w:spacing w:after="20"/>
              <w:ind w:left="20"/>
              <w:jc w:val="both"/>
            </w:pPr>
            <w:r>
              <w:rPr>
                <w:rFonts w:ascii="Times New Roman"/>
                <w:b w:val="false"/>
                <w:i w:val="false"/>
                <w:color w:val="000000"/>
                <w:sz w:val="20"/>
              </w:rPr>
              <w:t>
- күш құрылымдарына төленген зейнетақылардың (жәрдемақылардың) жалпы сомасы туралы</w:t>
            </w:r>
          </w:p>
          <w:p>
            <w:pPr>
              <w:spacing w:after="20"/>
              <w:ind w:left="20"/>
              <w:jc w:val="both"/>
            </w:pPr>
            <w:r>
              <w:rPr>
                <w:rFonts w:ascii="Times New Roman"/>
                <w:b w:val="false"/>
                <w:i w:val="false"/>
                <w:color w:val="000000"/>
                <w:sz w:val="20"/>
              </w:rPr>
              <w:t>
- мемлекеттік арнайы жәрдемақылардың төленген жалпы сомасы туралы</w:t>
            </w:r>
          </w:p>
          <w:p>
            <w:pPr>
              <w:spacing w:after="20"/>
              <w:ind w:left="20"/>
              <w:jc w:val="both"/>
            </w:pPr>
            <w:r>
              <w:rPr>
                <w:rFonts w:ascii="Times New Roman"/>
                <w:b w:val="false"/>
                <w:i w:val="false"/>
                <w:color w:val="000000"/>
                <w:sz w:val="20"/>
              </w:rPr>
              <w:t>
- төленген мемлекеттік арнайы жәрдемақылардың жалпы сомасы туралы</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Зейнетақылар мен жәрдемақыларды тағайындау және төлеу туралы есеп (1-собес индексі)</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Еңбекмині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ақпан, 20 мамыр, 22 қыркүйек, 21 қараша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балаларды үйде оқытуға жұмсалған шығындарды өтеу төлемдерінің сомасы төлемдердің өте мақылардың шығындардың сомасы туралы</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балаларды үйде оқытуға жұмсалған шығындарды өтеуді тағайындау және төлеу туралы есеп</w:t>
            </w:r>
          </w:p>
          <w:p>
            <w:pPr>
              <w:spacing w:after="20"/>
              <w:ind w:left="20"/>
              <w:jc w:val="both"/>
            </w:pPr>
            <w:r>
              <w:rPr>
                <w:rFonts w:ascii="Times New Roman"/>
                <w:b w:val="false"/>
                <w:i w:val="false"/>
                <w:color w:val="000000"/>
                <w:sz w:val="20"/>
              </w:rPr>
              <w:t>
(2-шығындарды өтеу) кірістер (сараптамалық бағалау) индексі)</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Еңбекмині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ақпан, 20 мамыр, 22 қыркүйек, 21 қараша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алушылардың саны және әлеуметтік төлемдер сомасы туралы</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Алушылардың саны және "Мемлекеттік әлеуметтік сақтандыру қоры" акционерлік қоғамынан әлеуметтік төлемдер сомасы туралы мәліметтер (6-СВ индексі)</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Еңбекмині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ақпан, 20 мамыр, 22 қыркүйек, 21 қараша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атаулы әлеуметтік көмекті тағайындау және төлеу</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атаулы әлеуметтік көмекті тағайындау және төлеу туралы есеп (АСП индексі)</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Еңбекмині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сайын есепті тоқсаннан кейінгі айдың 20-сы күніне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төлемдерінің жалпы сомасы туралы</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өңірлері бойынша сақтандыру шарттары бойынша жүзеге асырылған сақтандыру төлемдері туралы жиынтық есеп</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сәуірден кешіктірмей</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шоттар мен салымдар бойынша жалпы сома туралы</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Резидент-клиенттердің шоттары мен салымдары бойынша есеп</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5-іне дейін</w:t>
            </w:r>
          </w:p>
        </w:tc>
      </w:tr>
      <w:tr>
        <w:trPr>
          <w:trHeight w:val="30" w:hRule="atLeast"/>
        </w:trPr>
        <w:tc>
          <w:tcPr>
            <w:tcW w:w="0" w:type="auto"/>
            <w:gridSpan w:val="17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Сыртқы сектор статистикасы</w:t>
            </w:r>
          </w:p>
        </w:tc>
      </w:tr>
      <w:tr>
        <w:trPr>
          <w:trHeight w:val="30" w:hRule="atLeast"/>
        </w:trPr>
        <w:tc>
          <w:tcPr>
            <w:tcW w:w="0" w:type="auto"/>
            <w:gridSpan w:val="17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статистикалық байқаулар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бейрезиденттерге қойылатын қаржылық талаптар және олардың алдындағы міндеттемелер туралы</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Бейрезиденттерге қойылатын қаржылық талаптар және олардың алдындағы міндеттемелер туралы есеп (1-ТБ индексі)</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екінші айдың 10-ы күнінен кешіктірмей</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бейрезиденттерден алынған (бейрезиденттерге ұсынылған) көлік қызметтері туралы</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Бейрезиденттерден алынған (бейрезиденттерге ұсынылған) көлік қызметтері туралы есеп (2-ТБ индексі)</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бірінші айдың 30-ы күнінен кешіктірмей</w:t>
            </w: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бейрезиденттерден алынған (бейрезиденттерге ұсынылған) теміржол көлігі қызметтері туралы</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Бейрезиденттерден алынған (бейрезиденттерге ұсынылған) теміржол көлігі қызметтері туралы есеп (3-ТБ индексі)</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бірінші айдың 30-ы күнінен кешіктірмей</w:t>
            </w: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 көлік кәсіпорындарының атынан жүзеге асырылған операциялар туралы</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 көлік кәсіпорындарының атынан жүзеге асырылған операциялар туралы есеп (4-ТБ индексі)</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бірінші айдың 30-ы күнінен кешіктірмей</w:t>
            </w: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 көлік кәсіпорындарына ұсынылған қызметтер туралы</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 көлік кәсіпорындарына ұсынылған қызметтер туралы есеп (5-ТБ индексі)</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бірінші айдың 30-ы күнінен кешіктірмей</w:t>
            </w: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секторының халықаралық операциялары, сыртқы активтері және міндеттемелері туралы</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секторының халықаралық операциялары, сыртқы активтері және міндеттемелері туралы есеп</w:t>
            </w:r>
          </w:p>
          <w:p>
            <w:pPr>
              <w:spacing w:after="20"/>
              <w:ind w:left="20"/>
              <w:jc w:val="both"/>
            </w:pPr>
            <w:r>
              <w:rPr>
                <w:rFonts w:ascii="Times New Roman"/>
                <w:b w:val="false"/>
                <w:i w:val="false"/>
                <w:color w:val="000000"/>
                <w:sz w:val="20"/>
              </w:rPr>
              <w:t>
(7-ТБ индексі)</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екінші айдың 30-ы күнінен кешіктірмей</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тасымалдауға ілеспе көлік қызметтері және басқа да халықаралық операциялар туралы</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тасымалдауға ілеспе көлік қызметтері және басқа да халықаралық операциялар туралы есеп</w:t>
            </w:r>
          </w:p>
          <w:p>
            <w:pPr>
              <w:spacing w:after="20"/>
              <w:ind w:left="20"/>
              <w:jc w:val="both"/>
            </w:pPr>
            <w:r>
              <w:rPr>
                <w:rFonts w:ascii="Times New Roman"/>
                <w:b w:val="false"/>
                <w:i w:val="false"/>
                <w:color w:val="000000"/>
                <w:sz w:val="20"/>
              </w:rPr>
              <w:t>
(8-ТБ индексі)</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бірінші айдың 30-ы күнінен кешіктірмей</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бірінші айдың 30-ы күнінен кешіктірмей</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бейрезиденттерге қойылатын қаржылық талаптардың және олардың алдындағы міндеттемелердің жай-күйі туралы</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Бейрезиденттерге қойылатын қаржылық талаптардың және олардың алдындағы міндеттемелердің жай-күйі туралы есеп (9-ТБ индексі)</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бірінші айдың 20-сы күнінен кешіктірмей</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бейрезиденттермен халықаралық операциялар туралы</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Бейрезиденттермен халықаралық операциялар туралы есеп (10-ТБ индексі)</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бірінші айдың 30-ы күнінен кешіктірмей</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сақтандыру" саласы бойынша бейрезиденттерді сақтандыру (қайта сақтандыру) және бейрезидентттердің тәуекелдерін қайта сақтандыру туралы</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сақтандыру" саласы бойынша бейрезиденттерді сақтандыру (қайта сақтандыру) және бейрезидентттердің тәуекелдерін қайта сақтандыру туралы есеп (11-ТБ-ЖС индексі)</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бірінші айдың 20-сы күнінен кешіктірмей</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"өмірді сақтандыру" саласы бойынша бейрезиденттерді сақтандыру (қайта сақтандыру) және бейрезиденттердің тәуекелдерін қайта сақтандыру туралы</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"Өмірді сақтандыру" саласы бойынша бейрезиденттерді сақтандыру (қайта сақтандыру) және бейрезиденттердің тәуекелдерін қайта сақтандыру туралы есеп</w:t>
            </w:r>
          </w:p>
          <w:p>
            <w:pPr>
              <w:spacing w:after="20"/>
              <w:ind w:left="20"/>
              <w:jc w:val="both"/>
            </w:pPr>
            <w:r>
              <w:rPr>
                <w:rFonts w:ascii="Times New Roman"/>
                <w:b w:val="false"/>
                <w:i w:val="false"/>
                <w:color w:val="000000"/>
                <w:sz w:val="20"/>
              </w:rPr>
              <w:t>
(11-ТБ-ӨС индексі)</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бірінші айдың 20-сы күнінен кешіктірмей</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мемлекет кепілдік берген сыртқы қарыздар және Қазақстан Республикасының кепілгерлігімен тартылған қарыздар туралы</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мемлекет кепілдік берген сыртқы қарыздар және Қазақстан Республикасының кепілгерлігімен тартылған қарыздар туралы есеп</w:t>
            </w:r>
          </w:p>
          <w:p>
            <w:pPr>
              <w:spacing w:after="20"/>
              <w:ind w:left="20"/>
              <w:jc w:val="both"/>
            </w:pPr>
            <w:r>
              <w:rPr>
                <w:rFonts w:ascii="Times New Roman"/>
                <w:b w:val="false"/>
                <w:i w:val="false"/>
                <w:color w:val="000000"/>
                <w:sz w:val="20"/>
              </w:rPr>
              <w:t>
(14-ТБ индексі)</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бірінші айдың 30-ы күнінен кешіктірмей</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бейрезиденттермен бағалы қағаздар бойынша халықаралық операциялар туралы</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Бейрезиденттермен бағалы қағаздар бойынша халықаралық операциялар туралы есеп</w:t>
            </w:r>
          </w:p>
          <w:p>
            <w:pPr>
              <w:spacing w:after="20"/>
              <w:ind w:left="20"/>
              <w:jc w:val="both"/>
            </w:pPr>
            <w:r>
              <w:rPr>
                <w:rFonts w:ascii="Times New Roman"/>
                <w:b w:val="false"/>
                <w:i w:val="false"/>
                <w:color w:val="000000"/>
                <w:sz w:val="20"/>
              </w:rPr>
              <w:t>
(15-ТБ индексі)</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бірінші айдың 20-сы күнінен кешіктірмей</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бейрезиденттерге берілген кредиттер туралы</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Бейрезиденттерге берілген кредиттер туралы есеп</w:t>
            </w:r>
          </w:p>
          <w:p>
            <w:pPr>
              <w:spacing w:after="20"/>
              <w:ind w:left="20"/>
              <w:jc w:val="both"/>
            </w:pPr>
            <w:r>
              <w:rPr>
                <w:rFonts w:ascii="Times New Roman"/>
                <w:b w:val="false"/>
                <w:i w:val="false"/>
                <w:color w:val="000000"/>
                <w:sz w:val="20"/>
              </w:rPr>
              <w:t>
(17-ТБ индексі)</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бірінші айдың 25-і күнінен кешіктірмей</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құбыр көлігі және электр энергиясын беру қызметтері туралы</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құбыр көлігі және электр энергиясын беру қызметтері туралы есеп</w:t>
            </w:r>
          </w:p>
          <w:p>
            <w:pPr>
              <w:spacing w:after="20"/>
              <w:ind w:left="20"/>
              <w:jc w:val="both"/>
            </w:pPr>
            <w:r>
              <w:rPr>
                <w:rFonts w:ascii="Times New Roman"/>
                <w:b w:val="false"/>
                <w:i w:val="false"/>
                <w:color w:val="000000"/>
                <w:sz w:val="20"/>
              </w:rPr>
              <w:t>
(18-ТБ индексі)</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бірінші айдың 30-ы күнінен кешіктірмей</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бірінші айдың 30-ы күнінен кешіктірмей</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кәсіпорындарды төлем балансы бойынша тексеру сауалнамасы</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Кәсіпорындарды төлем балансы бойынша тексеру сауалнамасы</w:t>
            </w:r>
          </w:p>
          <w:p>
            <w:pPr>
              <w:spacing w:after="20"/>
              <w:ind w:left="20"/>
              <w:jc w:val="both"/>
            </w:pPr>
            <w:r>
              <w:rPr>
                <w:rFonts w:ascii="Times New Roman"/>
                <w:b w:val="false"/>
                <w:i w:val="false"/>
                <w:color w:val="000000"/>
                <w:sz w:val="20"/>
              </w:rPr>
              <w:t>
(ТБЗ-1 индексі)</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 аумақтық филиалының сұрауы бойынша</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сауалнамада көрсетілген күнге дейін</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Ұлттық шоттар статистикасы</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статистикалық байқаулар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және мемлекет кепілдік берген, мемлекет кепілгерлігімен берілетін қарыздарды игеру және өтеу туралы</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және мемлекет кепілдік берген қарыздарды, мемлекет кепілгерлігімен берілетін қарыздарды игеру және өтеу туралы есеп</w:t>
            </w:r>
          </w:p>
          <w:p>
            <w:pPr>
              <w:spacing w:after="20"/>
              <w:ind w:left="20"/>
              <w:jc w:val="both"/>
            </w:pPr>
            <w:r>
              <w:rPr>
                <w:rFonts w:ascii="Times New Roman"/>
                <w:b w:val="false"/>
                <w:i w:val="false"/>
                <w:color w:val="000000"/>
                <w:sz w:val="20"/>
              </w:rPr>
              <w:t>
(1-ОПЗ индексі)</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ҚМ</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айдан кейінгі айдың 5-і күнінен кешіктірмей</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деректер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банктердегі салымдар мен ағымдағы шоттар туралы</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бөліністе резидент-клиенттердің шоттары мен салымдары бойынша есеп (RESDEP)</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айдан кейінгі екінші айдың 5-күнінен кешіктірмей</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банкаралық кредиттер мен депозиттер бойынша сыйақы мөлшерлемелері туралы</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Банкаралық активтер мен міндеттемелер бойынша есеп (INTERBNK)</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айдан кейінгі екінші айдың 5-күнінен кешіктірмей</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секторының экономиканы кредиттеуі туралы</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қарыздар және олар бойынша сыйақы мөлшерлемелері туралы есеп (LOANS)</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айдан кейінгі екінші айдың 5-күнінен кешіктірмей</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валюта нарығындағы операциялар туралы</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валютасымен биржадан тыс операциялар туралы есеп (OTC), КАЅЕ сауда-саттығының қорытындылары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айдан кейінгі екінші айдың 5-күнінен кешіктірмей</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банк қызметтерінің жалпы шығарылымын есептеу үшін ақпарат (ҚР ҰБ кірістері мен шығыстары туралы есептен)</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банк қызметтерінің жалпы шығарылымын есептеу үшін ақпарат</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 Төрағасы ҚР ҰБ жылдық шоғырландырылған қаржылық есептілігіне қол қойғаннан кейін 20 күн ішінде желтоқсан, қаңтар, ақпан айындағы ақпарат</w:t>
            </w:r>
          </w:p>
          <w:p>
            <w:pPr>
              <w:spacing w:after="20"/>
              <w:ind w:left="20"/>
              <w:jc w:val="both"/>
            </w:pPr>
            <w:r>
              <w:rPr>
                <w:rFonts w:ascii="Times New Roman"/>
                <w:b w:val="false"/>
                <w:i w:val="false"/>
                <w:color w:val="000000"/>
                <w:sz w:val="20"/>
              </w:rPr>
              <w:t>
Есепті айдан кейін 30-35 күн ішінде наурыздан қарашаға дейінгі ақпарат</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банк қызметтерінің нарықтық, нарықтық емес шығарылымын және жалпы қосылған құнын есептеу үшін ақпарат (ҚРҰБ-ның кірістері мен шығыстары туралы есептен)</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банк қызметтерінің нарықтық, нарықтық емес шығарылымын және жалпы қосылған құнын есептеу үшін ақпарат</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 Төрағасы ҚР ҰБ жылдық шоғырландырылған қаржылық есептілігіне қол қойғаннан кейін 20 күн ішінде желтоқсан, қаңтар, ақпан айындағы ақпарат</w:t>
            </w:r>
          </w:p>
          <w:p>
            <w:pPr>
              <w:spacing w:after="20"/>
              <w:ind w:left="20"/>
              <w:jc w:val="both"/>
            </w:pPr>
            <w:r>
              <w:rPr>
                <w:rFonts w:ascii="Times New Roman"/>
                <w:b w:val="false"/>
                <w:i w:val="false"/>
                <w:color w:val="000000"/>
                <w:sz w:val="20"/>
              </w:rPr>
              <w:t>
Есепті айдан кейін 30-35 күн ішінде наурыздан қарашаға дейінгі ақпарат</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айырбастау пункттерінің шетел валютасын сатып алуы / сатуы туралы</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Айырбастау пункттері арқылы жүргізілген айырбастау операциялары туралы есеп (12-NIV_UB)</w:t>
            </w:r>
          </w:p>
          <w:p>
            <w:pPr>
              <w:spacing w:after="20"/>
              <w:ind w:left="20"/>
              <w:jc w:val="both"/>
            </w:pPr>
            <w:r>
              <w:rPr>
                <w:rFonts w:ascii="Times New Roman"/>
                <w:b w:val="false"/>
                <w:i w:val="false"/>
                <w:color w:val="000000"/>
                <w:sz w:val="20"/>
              </w:rPr>
              <w:t>
Шетел валютасының қозғалысы және айырбастау пункттері арқылы жүргізілген айырбастау операциялары туралы есеп (13-NIV_UO)</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айдан кейінгі екінші айдың 5-күнінен кешіктірмей</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екінші деңгейдегі банктері бойынша кірістер мен шығыстар туралы</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және баланстан тыс шоттардағы қалдықтар туралы есеп (700-ND)</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айдан кейінгі екінші айдың 5-күнінен кешіктірмей</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экономиканың секторлары мен кіші секторлары бойынша Қазақстан Республикасының</w:t>
            </w:r>
          </w:p>
          <w:p>
            <w:pPr>
              <w:spacing w:after="20"/>
              <w:ind w:left="20"/>
              <w:jc w:val="both"/>
            </w:pPr>
            <w:r>
              <w:rPr>
                <w:rFonts w:ascii="Times New Roman"/>
                <w:b w:val="false"/>
                <w:i w:val="false"/>
                <w:color w:val="000000"/>
                <w:sz w:val="20"/>
              </w:rPr>
              <w:t>
мемлекеттік бағалы қағаздары бойынша операциялар мен қалдықтар туралы</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Экономиканың секторлары мен кіші секторлары бойынша Қазақстан Республикасының мемлекеттік бағалы қағаздары бойынша операциялар мен қалдықтар туралы есеп</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тамыздан кешіктірмей</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 секторлары бойынша мемлекеттік емес бағалы қағаздармен операциялар туралы</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 секторлары бойынша мемлекеттік емес бағалы қағаздармен операциялар бойынша жиынтық мәліметтер</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тамыздан кешіктірмей</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 секторлары бойынша мемлекеттік емес бағалы қағаздардың қалдықтары туралы</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 секторлары бойынша мемлекеттік емес бағалы қағаздардың қалдықтары туралы жиынтық мәліметтер</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31 тамыздан кешіктірмей</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психоактивті заттардың түрлері бойынша есірткіге тәуелді адамдардың саны туралы</w:t>
            </w:r>
          </w:p>
          <w:p>
            <w:pPr>
              <w:spacing w:after="20"/>
              <w:ind w:left="20"/>
              <w:jc w:val="both"/>
            </w:pPr>
            <w:r>
              <w:rPr>
                <w:rFonts w:ascii="Times New Roman"/>
                <w:b w:val="false"/>
                <w:i w:val="false"/>
                <w:color w:val="000000"/>
                <w:sz w:val="20"/>
              </w:rPr>
              <w:t>
- секс қызметкерлерінің болжамды саны туралы</w:t>
            </w:r>
          </w:p>
          <w:p>
            <w:pPr>
              <w:spacing w:after="20"/>
              <w:ind w:left="20"/>
              <w:jc w:val="both"/>
            </w:pPr>
            <w:r>
              <w:rPr>
                <w:rFonts w:ascii="Times New Roman"/>
                <w:b w:val="false"/>
                <w:i w:val="false"/>
                <w:color w:val="000000"/>
                <w:sz w:val="20"/>
              </w:rPr>
              <w:t>
- инъекциялық есірткіні қолданатын адамдардың болжамды саны туралы</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Психоактивті заттарды қолданудан туындаған психикалық және мінез-құлық бұзылыстары бар науқастардың аурулары мен контингенттері туралы есеп</w:t>
            </w:r>
          </w:p>
          <w:p>
            <w:pPr>
              <w:spacing w:after="20"/>
              <w:ind w:left="20"/>
              <w:jc w:val="both"/>
            </w:pPr>
            <w:r>
              <w:rPr>
                <w:rFonts w:ascii="Times New Roman"/>
                <w:b w:val="false"/>
                <w:i w:val="false"/>
                <w:color w:val="000000"/>
                <w:sz w:val="20"/>
              </w:rPr>
              <w:t>
(14-психоактив индексі)</w:t>
            </w:r>
          </w:p>
          <w:p>
            <w:pPr>
              <w:spacing w:after="20"/>
              <w:ind w:left="20"/>
              <w:jc w:val="both"/>
            </w:pPr>
            <w:r>
              <w:rPr>
                <w:rFonts w:ascii="Times New Roman"/>
                <w:b w:val="false"/>
                <w:i w:val="false"/>
                <w:color w:val="000000"/>
                <w:sz w:val="20"/>
              </w:rPr>
              <w:t>
Адамның иммун тапшылығы вирусына (2-АИТВ индексі) иммуноферменттік талдау әдісімен қанды зертханалық зерттеу нәтижелері туралы есеп</w:t>
            </w:r>
          </w:p>
          <w:p>
            <w:pPr>
              <w:spacing w:after="20"/>
              <w:ind w:left="20"/>
              <w:jc w:val="both"/>
            </w:pPr>
            <w:r>
              <w:rPr>
                <w:rFonts w:ascii="Times New Roman"/>
                <w:b w:val="false"/>
                <w:i w:val="false"/>
                <w:color w:val="000000"/>
                <w:sz w:val="20"/>
              </w:rPr>
              <w:t>
Психикалық және мінез-құлық бұзылыстары бар науқастардың аурулары мен контингенттері туралы есеп (13-ППР индексі)</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90 күн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республикалық және жергілікті (облыстар, республикалық маңызы бар қалалар және астана бөлінісінде және жиынтық) бюджеттердің атқарылуы туралы</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республикалық және жергілікті (облыстар, республикалық маңызы бар қалалар және астана бөлінісінде және жиынтық) бюджеттердің атқарылуы туралы есептер</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Қаржымині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есепті айдан кейінгі 25 күн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қорының түсімдері мен шығыстары туралы</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қорының түсімдері мен шығыстары туралы есеп</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Қаржымині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есепті айдан кейінгі 25 күн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бюджеттің атқарылуы туралы</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бюджеттің атқарылуы туралы есептер</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Қаржымині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айдан кейінгі 25 күн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Жәбірленушілерге өтемақы қорының жағдайы бойынша ақпарат</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Жәбірленушілерге өтемақы қорының түсімдері мен пайдаланылуы туралы есептер</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Қаржымині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тоқсаннан кейінгі 25 күн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бөлінісіндегі мемлекеттік сатып алулар көлемі туралы</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"е-Минфин" АЖ</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Қаржымині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160 күні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кәсіпорын бойынша жылдық жиынтық кіріс (ЖЖК) және төленген салықтар (ТС) бойынша деректері бар өңірлер бөлінісінде кәсіпкерліктің мөлшері мен экономикалық қызмет түрлерін көрсете отырып, иесіздендірілген түрдегі кәсіпорындар тізбесі туралы</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 мен заңды тұлғалардың декларацияларынан алынған деректер</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Қаржымині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маусым</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 медициналық көмектің кепілдік берілген көлемі шеңберінде Әлеуметтік медициналық сақтандыру қорына трансферттер есебінен көрсетілген қызметтердің нақты көлемі туралы (мемлекеттік және жеке медициналық ұйымдар бойынша бөліністе)</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және жеке медициналық мекемелер бойынша бөліністе әлеуметтік медициналық сақтандыру трансферттері есебінен көрсетілген қызметтердің нақты көлемі бойынша ақпарат</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сақтандыру қоры" КЕАҚ</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20 күн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органдарының функциялары мен деңгейлері бойынша ұжымдық туристік тұтыну туралы</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органдарының функциялары мен деңгейлері бойынша ұжымдық туристік тұтыну</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ТСМ ТИК</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90 күн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ҚМА анықтаған сотқа дейінгі тергеп-тексерудің тіркелген материалдары туралы</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Өңірлер бөлінісінде алынған контрафактілік өнімнің құны (теңге), Өңірлер бөлінісінде алынған контрафактілік өнімнің саны</w:t>
            </w:r>
          </w:p>
          <w:p>
            <w:pPr>
              <w:spacing w:after="20"/>
              <w:ind w:left="20"/>
              <w:jc w:val="both"/>
            </w:pPr>
            <w:r>
              <w:rPr>
                <w:rFonts w:ascii="Times New Roman"/>
                <w:b w:val="false"/>
                <w:i w:val="false"/>
                <w:color w:val="000000"/>
                <w:sz w:val="20"/>
              </w:rPr>
              <w:t>
Өңірлер бөлінісінде алынған контрабандалық тауарлардың құны (теңге), Өңірлер бөлінісінде алынған контрабандалық өнімнің саны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ҚМА</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90 күн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өңірлер бөлінісінде алынған өнімнің саны (түрлері бойынша) туралы.</w:t>
            </w:r>
          </w:p>
          <w:p>
            <w:pPr>
              <w:spacing w:after="20"/>
              <w:ind w:left="20"/>
              <w:jc w:val="both"/>
            </w:pPr>
            <w:r>
              <w:rPr>
                <w:rFonts w:ascii="Times New Roman"/>
                <w:b w:val="false"/>
                <w:i w:val="false"/>
                <w:color w:val="000000"/>
                <w:sz w:val="20"/>
              </w:rPr>
              <w:t>
Өңірлер бөлінісінде ағаш кесуден, балық аулаудан және заңсыз аң аулаудан келтірілген залал сомасы</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Бақылау-инспекциялық қызмет туралы есеп</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 ОШЖДК,</w:t>
            </w:r>
          </w:p>
          <w:p>
            <w:pPr>
              <w:spacing w:after="20"/>
              <w:ind w:left="20"/>
              <w:jc w:val="both"/>
            </w:pPr>
            <w:r>
              <w:rPr>
                <w:rFonts w:ascii="Times New Roman"/>
                <w:b w:val="false"/>
                <w:i w:val="false"/>
                <w:color w:val="000000"/>
                <w:sz w:val="20"/>
              </w:rPr>
              <w:t>
ҚР АШМ БШК</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90 күн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инфрақұрылымын қолдау қорының түсімдері мен шығыстары туралы</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инфрақұрылымын қолдау қорының түсімдері мен шығыстары туралы есеп</w:t>
            </w:r>
          </w:p>
          <w:p>
            <w:pPr>
              <w:spacing w:after="20"/>
              <w:ind w:left="20"/>
              <w:jc w:val="both"/>
            </w:pPr>
            <w:r>
              <w:rPr>
                <w:rFonts w:ascii="Times New Roman"/>
                <w:b w:val="false"/>
                <w:i w:val="false"/>
                <w:color w:val="000000"/>
                <w:sz w:val="20"/>
              </w:rPr>
              <w:t>
(9-БИҚҚ индексі)</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20 күн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мемлекеттік қордың түсімдері мен шығыстары туралы</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мемлекеттік қорының түсімдері мен шығыстары туралы есеп</w:t>
            </w:r>
          </w:p>
          <w:p>
            <w:pPr>
              <w:spacing w:after="20"/>
              <w:ind w:left="20"/>
              <w:jc w:val="both"/>
            </w:pPr>
            <w:r>
              <w:rPr>
                <w:rFonts w:ascii="Times New Roman"/>
                <w:b w:val="false"/>
                <w:i w:val="false"/>
                <w:color w:val="000000"/>
                <w:sz w:val="20"/>
              </w:rPr>
              <w:t>
(10-АМҚ индексі)</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ҚМ ММЖК</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20 күн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металдар мен тастар, антиквариат және басқа да көркем заттар бойынша деректер</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сұраныс бойынша</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МАМ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100 күн</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Тұрғын үй қоры статистикасы</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деректер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тұрғын үйлер мен пәтерлер туралы</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мүліктің бірыңғай мемлекеттік кадастры" АЖ</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күнделікті</w:t>
            </w:r>
          </w:p>
          <w:p>
            <w:pPr>
              <w:spacing w:after="20"/>
              <w:ind w:left="20"/>
              <w:jc w:val="both"/>
            </w:pPr>
            <w:r>
              <w:rPr>
                <w:rFonts w:ascii="Times New Roman"/>
                <w:b w:val="false"/>
                <w:i w:val="false"/>
                <w:color w:val="000000"/>
                <w:sz w:val="20"/>
              </w:rPr>
              <w:t>
(онлайн режим)</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 КЕАҚ</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күнделікті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үйлердің апаттылығы туралы</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қорының статистикалық тіркелімін жүргізу және өзектендіру жөніндегі әдістемеге 3-қосымша</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қарашадан кешіктірмей</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Демографиялық статистика</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деректер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халқының азаматтық жай-күйінің актілік жазбалары туралы:</w:t>
            </w:r>
          </w:p>
          <w:p>
            <w:pPr>
              <w:spacing w:after="20"/>
              <w:ind w:left="20"/>
              <w:jc w:val="both"/>
            </w:pPr>
            <w:r>
              <w:rPr>
                <w:rFonts w:ascii="Times New Roman"/>
                <w:b w:val="false"/>
                <w:i w:val="false"/>
                <w:color w:val="000000"/>
                <w:sz w:val="20"/>
              </w:rPr>
              <w:t>
- туу туралы;</w:t>
            </w:r>
          </w:p>
          <w:p>
            <w:pPr>
              <w:spacing w:after="20"/>
              <w:ind w:left="20"/>
              <w:jc w:val="both"/>
            </w:pPr>
            <w:r>
              <w:rPr>
                <w:rFonts w:ascii="Times New Roman"/>
                <w:b w:val="false"/>
                <w:i w:val="false"/>
                <w:color w:val="000000"/>
                <w:sz w:val="20"/>
              </w:rPr>
              <w:t>
- өлім туралы;</w:t>
            </w:r>
          </w:p>
          <w:p>
            <w:pPr>
              <w:spacing w:after="20"/>
              <w:ind w:left="20"/>
              <w:jc w:val="both"/>
            </w:pPr>
            <w:r>
              <w:rPr>
                <w:rFonts w:ascii="Times New Roman"/>
                <w:b w:val="false"/>
                <w:i w:val="false"/>
                <w:color w:val="000000"/>
                <w:sz w:val="20"/>
              </w:rPr>
              <w:t>
- неке қию туралы;</w:t>
            </w:r>
          </w:p>
          <w:p>
            <w:pPr>
              <w:spacing w:after="20"/>
              <w:ind w:left="20"/>
              <w:jc w:val="both"/>
            </w:pPr>
            <w:r>
              <w:rPr>
                <w:rFonts w:ascii="Times New Roman"/>
                <w:b w:val="false"/>
                <w:i w:val="false"/>
                <w:color w:val="000000"/>
                <w:sz w:val="20"/>
              </w:rPr>
              <w:t>
- некені бұзу туралы.</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хал актілерінің жазбалары" АЖ</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күнделікті</w:t>
            </w:r>
          </w:p>
          <w:p>
            <w:pPr>
              <w:spacing w:after="20"/>
              <w:ind w:left="20"/>
              <w:jc w:val="both"/>
            </w:pPr>
            <w:r>
              <w:rPr>
                <w:rFonts w:ascii="Times New Roman"/>
                <w:b w:val="false"/>
                <w:i w:val="false"/>
                <w:color w:val="000000"/>
                <w:sz w:val="20"/>
              </w:rPr>
              <w:t>
(онлайн режим)</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Әділетмині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күнделікті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халқы бойынша статистикалық көрсеткіштерді қалыптастыру үшін жеке тұлғалар туралы</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 МДҚ</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күнделікті</w:t>
            </w:r>
          </w:p>
          <w:p>
            <w:pPr>
              <w:spacing w:after="20"/>
              <w:ind w:left="20"/>
              <w:jc w:val="both"/>
            </w:pPr>
            <w:r>
              <w:rPr>
                <w:rFonts w:ascii="Times New Roman"/>
                <w:b w:val="false"/>
                <w:i w:val="false"/>
                <w:color w:val="000000"/>
                <w:sz w:val="20"/>
              </w:rPr>
              <w:t>
(онлайн режим)</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ҚР Әділетмині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күнделікті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туу, қайтыс болу және перинаталдық өлім туралы медициналық куәліктерден алынған ақпарат туралы</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халық тіркелімі" АЖ</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күнделікті</w:t>
            </w:r>
          </w:p>
          <w:p>
            <w:pPr>
              <w:spacing w:after="20"/>
              <w:ind w:left="20"/>
              <w:jc w:val="both"/>
            </w:pPr>
            <w:r>
              <w:rPr>
                <w:rFonts w:ascii="Times New Roman"/>
                <w:b w:val="false"/>
                <w:i w:val="false"/>
                <w:color w:val="000000"/>
                <w:sz w:val="20"/>
              </w:rPr>
              <w:t>
(онлайн режим)</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күнделікті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халқының көші-қонын есепке алу туралы</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құжаттандыру және тіркеу тіркеу пункті" АЖ</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күнделікті</w:t>
            </w:r>
          </w:p>
          <w:p>
            <w:pPr>
              <w:spacing w:after="20"/>
              <w:ind w:left="20"/>
              <w:jc w:val="both"/>
            </w:pPr>
            <w:r>
              <w:rPr>
                <w:rFonts w:ascii="Times New Roman"/>
                <w:b w:val="false"/>
                <w:i w:val="false"/>
                <w:color w:val="000000"/>
                <w:sz w:val="20"/>
              </w:rPr>
              <w:t>
(онлайн режим)</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ІІМ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6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күнделікті</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2-бөлім. Мемлекеттік статистика органдары қалыптастыратын ресми статистикалық ақпарат</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0" w:type="auto"/>
            <w:gridSpan w:val="1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Ресми статистикалық ақпараттың (жарияланымның) атауы</w:t>
            </w:r>
          </w:p>
        </w:tc>
        <w:tc>
          <w:tcPr>
            <w:tcW w:w="0" w:type="auto"/>
            <w:gridSpan w:val="2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Кезеңділігі</w:t>
            </w:r>
          </w:p>
        </w:tc>
        <w:tc>
          <w:tcPr>
            <w:tcW w:w="0" w:type="auto"/>
            <w:gridSpan w:val="1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қалыптастыруға жауапты мемлекеттік орган</w:t>
            </w:r>
          </w:p>
        </w:tc>
        <w:tc>
          <w:tcPr>
            <w:tcW w:w="0" w:type="auto"/>
            <w:gridSpan w:val="2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Ұсыну нысаны</w:t>
            </w:r>
          </w:p>
        </w:tc>
        <w:tc>
          <w:tcPr>
            <w:tcW w:w="0" w:type="auto"/>
            <w:gridSpan w:val="2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Дереккөздері (статистикалық нысан индексі, басқа ресми көздер)</w:t>
            </w:r>
          </w:p>
        </w:tc>
        <w:tc>
          <w:tcPr>
            <w:tcW w:w="0" w:type="auto"/>
            <w:gridSpan w:val="7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Пайдаланушыларға ресми статистикалық ақпаратты (жарияланымды) ұсыну мерзімдері</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10"/>
            <w:vMerge/>
            <w:tcBorders>
              <w:top w:val="nil"/>
              <w:left w:val="single" w:color="cfcfcf" w:sz="5"/>
              <w:bottom w:val="single" w:color="cfcfcf" w:sz="5"/>
              <w:right w:val="single" w:color="cfcfcf" w:sz="5"/>
            </w:tcBorders>
          </w:tcPr>
          <w:p/>
        </w:tc>
        <w:tc>
          <w:tcPr>
            <w:tcW w:w="0" w:type="auto"/>
            <w:gridSpan w:val="23"/>
            <w:vMerge/>
            <w:tcBorders>
              <w:top w:val="nil"/>
              <w:left w:val="single" w:color="cfcfcf" w:sz="5"/>
              <w:bottom w:val="single" w:color="cfcfcf" w:sz="5"/>
              <w:right w:val="single" w:color="cfcfcf" w:sz="5"/>
            </w:tcBorders>
          </w:tcPr>
          <w:p/>
        </w:tc>
        <w:tc>
          <w:tcPr>
            <w:tcW w:w="0" w:type="auto"/>
            <w:gridSpan w:val="19"/>
            <w:vMerge/>
            <w:tcBorders>
              <w:top w:val="nil"/>
              <w:left w:val="single" w:color="cfcfcf" w:sz="5"/>
              <w:bottom w:val="single" w:color="cfcfcf" w:sz="5"/>
              <w:right w:val="single" w:color="cfcfcf" w:sz="5"/>
            </w:tcBorders>
          </w:tcPr>
          <w:p/>
        </w:tc>
        <w:tc>
          <w:tcPr>
            <w:tcW w:w="0" w:type="auto"/>
            <w:gridSpan w:val="24"/>
            <w:vMerge/>
            <w:tcBorders>
              <w:top w:val="nil"/>
              <w:left w:val="single" w:color="cfcfcf" w:sz="5"/>
              <w:bottom w:val="single" w:color="cfcfcf" w:sz="5"/>
              <w:right w:val="single" w:color="cfcfcf" w:sz="5"/>
            </w:tcBorders>
          </w:tcPr>
          <w:p/>
        </w:tc>
        <w:tc>
          <w:tcPr>
            <w:tcW w:w="0" w:type="auto"/>
            <w:gridSpan w:val="22"/>
            <w:vMerge/>
            <w:tcBorders>
              <w:top w:val="nil"/>
              <w:left w:val="single" w:color="cfcfcf" w:sz="5"/>
              <w:bottom w:val="single" w:color="cfcfcf" w:sz="5"/>
              <w:right w:val="single" w:color="cfcfcf" w:sz="5"/>
            </w:tcBorders>
          </w:tc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0" w:type="auto"/>
            <w:gridSpan w:val="4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4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Ұлттық шоттар статистикасы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2024-2026 жылдардағы Қазақстан Республикасының "Ресурстар - Пайдалану" кестелері</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1-ПФ, 2-МП, 11, 1-П, 1-КС, 1-инвест, 2-қызмет көрсету, 1-сх, 8-сх (қызмет көрсету), 24-сх, 2-аңшылық, 1-орман, 1-балық, 1-ВТ, 2-көлік, 2-ТР (қосалқы қызмет), 1-байланыс, 2-байланыс, Әлеуметтік қаржы, 1-қызмет көрсету, 2-туризм, 3-ақпарат, D 003, D 004, H-050, H-060, бюджеттің атқарылуы туралы есеп, кеден статистикасы, қаржы секторы бойынша кірістер мен шығыстар туралы есептер, төлем балансы</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қараша</w:t>
            </w:r>
          </w:p>
        </w:tc>
        <w:tc>
          <w:tcPr>
            <w:tcW w:w="0" w:type="auto"/>
            <w:gridSpan w:val="4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қараша</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қараша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2024-2026 жылдардағы Қазақстан Республикасының "Шығындар - Шығарылым" кестелері</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"Ресурстар-Пайдалану" кестелерінің деректері</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желтоқсан</w:t>
            </w:r>
          </w:p>
        </w:tc>
        <w:tc>
          <w:tcPr>
            <w:tcW w:w="0" w:type="auto"/>
            <w:gridSpan w:val="4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желтоқсан</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желтоқсан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2024-2026 жылдардағы Қазақстан Республикасының ұлттық шоттары</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ҰШС көрсеткіштерін есептеу бойынша деректер</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желтоқсан</w:t>
            </w:r>
          </w:p>
        </w:tc>
        <w:tc>
          <w:tcPr>
            <w:tcW w:w="0" w:type="auto"/>
            <w:gridSpan w:val="4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желтоқсан</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желтоқсан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2023-2025 жылдардағы Қазақстан Республикасының қаржы шоты</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1-ПФ, 2-МП, ҚР ҰБ статистикалық бюллетені, ҚР ҰБ-ның, екінші деңгейлі банктердің, басқа қаржы ұйымдарының, қаржылық операциялар туралы есептері, микрокредиттер бойынша ҚР ҰБ-ның деректері, төлем балансы, Қазақстан Республикасының Ұлттық қорының, Бағалы қағаздар орталық депозитарийінің, МӘСҚ-ның, ӘМСҚ-ның есептері, ҚР мемлекеттік бюджеттің орындалуы туралы есеп</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наурыз</w:t>
            </w:r>
          </w:p>
        </w:tc>
        <w:tc>
          <w:tcPr>
            <w:tcW w:w="0" w:type="auto"/>
            <w:gridSpan w:val="4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наурыз</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наурыз</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2024-2026 жылдардағы Қазақстан Республикасының ұлттық байлық элементтері</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1-ПФ, 2-МП, 11, "Қазақстанның негізгі қорлары" статистикалық жинағы, ҚР ҰБ статистикалық бюллетені, банк жүйесі бойынша қаржылық активтері мен қаржылық міндеттемелері туралы, басқа қаржы ұйымдарының қаржылық операциялар туралы есептері, микрокредиттер бойынша ҚР ҰБ-ның деректері,төлем балансы, Қазақстан Республикасының Ұлттық қорының, МӘСҚ-ның, ӘМСҚ-ның есептері</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желтоқсан</w:t>
            </w:r>
          </w:p>
        </w:tc>
        <w:tc>
          <w:tcPr>
            <w:tcW w:w="0" w:type="auto"/>
            <w:gridSpan w:val="4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желтоқсан</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желтоқсан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1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2023-2025 жылдардағы Қазақстан Республикасы туризмінің қосалқы шоты</w:t>
            </w:r>
          </w:p>
        </w:tc>
        <w:tc>
          <w:tcPr>
            <w:tcW w:w="0" w:type="auto"/>
            <w:gridSpan w:val="2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2-туризм, 2-қызмет көрсету, Н-050, Н-060, 1-Т, Т-001,11, 2МП, 1-инвест, "Ресурстар – Пайдалану" кестелері; әкімшілік дереккөздер: бюджет деректері, ҚР халықаралық қызмет көрсету балансы, ҚР ТСМ деректері</w:t>
            </w:r>
          </w:p>
        </w:tc>
        <w:tc>
          <w:tcPr>
            <w:tcW w:w="0" w:type="auto"/>
            <w:gridSpan w:val="1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сәуір</w:t>
            </w:r>
          </w:p>
        </w:tc>
        <w:tc>
          <w:tcPr>
            <w:tcW w:w="0" w:type="auto"/>
            <w:gridSpan w:val="4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сәуір</w:t>
            </w:r>
          </w:p>
        </w:tc>
        <w:tc>
          <w:tcPr>
            <w:tcW w:w="0" w:type="auto"/>
            <w:gridSpan w:val="1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сәуір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10"/>
            <w:vMerge/>
            <w:tcBorders>
              <w:top w:val="nil"/>
              <w:left w:val="single" w:color="cfcfcf" w:sz="5"/>
              <w:bottom w:val="single" w:color="cfcfcf" w:sz="5"/>
              <w:right w:val="single" w:color="cfcfcf" w:sz="5"/>
            </w:tcBorders>
          </w:tcPr>
          <w:p/>
        </w:tc>
        <w:tc>
          <w:tcPr>
            <w:tcW w:w="0" w:type="auto"/>
            <w:gridSpan w:val="25"/>
            <w:vMerge/>
            <w:tcBorders>
              <w:top w:val="nil"/>
              <w:left w:val="single" w:color="cfcfcf" w:sz="5"/>
              <w:bottom w:val="single" w:color="cfcfcf" w:sz="5"/>
              <w:right w:val="single" w:color="cfcfcf" w:sz="5"/>
            </w:tcBorders>
          </w:tcPr>
          <w:p/>
        </w:tc>
        <w:tc>
          <w:tcPr>
            <w:tcW w:w="0" w:type="auto"/>
            <w:gridSpan w:val="17"/>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2"/>
            <w:vMerge/>
            <w:tcBorders>
              <w:top w:val="nil"/>
              <w:left w:val="single" w:color="cfcfcf" w:sz="5"/>
              <w:bottom w:val="single" w:color="cfcfcf" w:sz="5"/>
              <w:right w:val="single" w:color="cfcfcf" w:sz="5"/>
            </w:tcBorders>
          </w:tcPr>
          <w:p/>
        </w:tc>
        <w:tc>
          <w:tcPr>
            <w:tcW w:w="0" w:type="auto"/>
            <w:gridSpan w:val="16"/>
            <w:vMerge/>
            <w:tcBorders>
              <w:top w:val="nil"/>
              <w:left w:val="single" w:color="cfcfcf" w:sz="5"/>
              <w:bottom w:val="single" w:color="cfcfcf" w:sz="5"/>
              <w:right w:val="single" w:color="cfcfcf" w:sz="5"/>
            </w:tcBorders>
          </w:tcPr>
          <w:p/>
        </w:tc>
        <w:tc>
          <w:tcPr>
            <w:tcW w:w="0" w:type="auto"/>
            <w:gridSpan w:val="43"/>
            <w:vMerge/>
            <w:tcBorders>
              <w:top w:val="nil"/>
              <w:left w:val="single" w:color="cfcfcf" w:sz="5"/>
              <w:bottom w:val="single" w:color="cfcfcf" w:sz="5"/>
              <w:right w:val="single" w:color="cfcfcf" w:sz="5"/>
            </w:tcBorders>
          </w:tcPr>
          <w:p/>
        </w:tc>
        <w:tc>
          <w:tcPr>
            <w:tcW w:w="0" w:type="auto"/>
            <w:gridSpan w:val="15"/>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жылды Қазақстан Республикасы табиғи-экономикалық есепке алу жүйесінің шоттары</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2-ТП (ауа), 1-инвест, 4-ОС, ҚР Мемлекеттік бюджеттің орындалуы туралы есеп, ҚР Ұлттық қорының түсімдері мен пайдаланылуы туралы есеп</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желтоқсан</w:t>
            </w:r>
          </w:p>
        </w:tc>
        <w:tc>
          <w:tcPr>
            <w:tcW w:w="0" w:type="auto"/>
            <w:gridSpan w:val="4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бойынша және өңірлер бөлінісінде қысқа мерзімді экономикалық индикатор (алты базалық сала бойынша)</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24-сх, 2-сх, 3-сх, 1-орман, 1-балық, 2-аңшылық, 1-П, 1-КС, 1-ИС, Д-004, 2-сауда, 1-көлік, 2-ТР (қосалқы қызмет), 2-көлік, ҚР Қаржымині МКК-нің көлік туралы әкімшілік деректері, 3-байланыс</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қаңтар,</w:t>
            </w:r>
          </w:p>
          <w:p>
            <w:pPr>
              <w:spacing w:after="20"/>
              <w:ind w:left="20"/>
              <w:jc w:val="both"/>
            </w:pPr>
            <w:r>
              <w:rPr>
                <w:rFonts w:ascii="Times New Roman"/>
                <w:b w:val="false"/>
                <w:i w:val="false"/>
                <w:color w:val="000000"/>
                <w:sz w:val="20"/>
              </w:rPr>
              <w:t>
14 ақпан</w:t>
            </w:r>
          </w:p>
          <w:p>
            <w:pPr>
              <w:spacing w:after="20"/>
              <w:ind w:left="20"/>
              <w:jc w:val="both"/>
            </w:pPr>
            <w:r>
              <w:rPr>
                <w:rFonts w:ascii="Times New Roman"/>
                <w:b w:val="false"/>
                <w:i w:val="false"/>
                <w:color w:val="000000"/>
                <w:sz w:val="20"/>
              </w:rPr>
              <w:t>
14 наурыз,</w:t>
            </w:r>
          </w:p>
          <w:p>
            <w:pPr>
              <w:spacing w:after="20"/>
              <w:ind w:left="20"/>
              <w:jc w:val="both"/>
            </w:pPr>
            <w:r>
              <w:rPr>
                <w:rFonts w:ascii="Times New Roman"/>
                <w:b w:val="false"/>
                <w:i w:val="false"/>
                <w:color w:val="000000"/>
                <w:sz w:val="20"/>
              </w:rPr>
              <w:t>
15 сәуір,</w:t>
            </w:r>
          </w:p>
          <w:p>
            <w:pPr>
              <w:spacing w:after="20"/>
              <w:ind w:left="20"/>
              <w:jc w:val="both"/>
            </w:pPr>
            <w:r>
              <w:rPr>
                <w:rFonts w:ascii="Times New Roman"/>
                <w:b w:val="false"/>
                <w:i w:val="false"/>
                <w:color w:val="000000"/>
                <w:sz w:val="20"/>
              </w:rPr>
              <w:t>
15 мамыр,</w:t>
            </w:r>
          </w:p>
          <w:p>
            <w:pPr>
              <w:spacing w:after="20"/>
              <w:ind w:left="20"/>
              <w:jc w:val="both"/>
            </w:pPr>
            <w:r>
              <w:rPr>
                <w:rFonts w:ascii="Times New Roman"/>
                <w:b w:val="false"/>
                <w:i w:val="false"/>
                <w:color w:val="000000"/>
                <w:sz w:val="20"/>
              </w:rPr>
              <w:t>
16 маусым,</w:t>
            </w:r>
          </w:p>
          <w:p>
            <w:pPr>
              <w:spacing w:after="20"/>
              <w:ind w:left="20"/>
              <w:jc w:val="both"/>
            </w:pPr>
            <w:r>
              <w:rPr>
                <w:rFonts w:ascii="Times New Roman"/>
                <w:b w:val="false"/>
                <w:i w:val="false"/>
                <w:color w:val="000000"/>
                <w:sz w:val="20"/>
              </w:rPr>
              <w:t>
15 шілде,</w:t>
            </w:r>
          </w:p>
          <w:p>
            <w:pPr>
              <w:spacing w:after="20"/>
              <w:ind w:left="20"/>
              <w:jc w:val="both"/>
            </w:pPr>
            <w:r>
              <w:rPr>
                <w:rFonts w:ascii="Times New Roman"/>
                <w:b w:val="false"/>
                <w:i w:val="false"/>
                <w:color w:val="000000"/>
                <w:sz w:val="20"/>
              </w:rPr>
              <w:t>
15 тамыз,</w:t>
            </w:r>
          </w:p>
          <w:p>
            <w:pPr>
              <w:spacing w:after="20"/>
              <w:ind w:left="20"/>
              <w:jc w:val="both"/>
            </w:pPr>
            <w:r>
              <w:rPr>
                <w:rFonts w:ascii="Times New Roman"/>
                <w:b w:val="false"/>
                <w:i w:val="false"/>
                <w:color w:val="000000"/>
                <w:sz w:val="20"/>
              </w:rPr>
              <w:t>
15 қыркүйек,</w:t>
            </w:r>
          </w:p>
          <w:p>
            <w:pPr>
              <w:spacing w:after="20"/>
              <w:ind w:left="20"/>
              <w:jc w:val="both"/>
            </w:pPr>
            <w:r>
              <w:rPr>
                <w:rFonts w:ascii="Times New Roman"/>
                <w:b w:val="false"/>
                <w:i w:val="false"/>
                <w:color w:val="000000"/>
                <w:sz w:val="20"/>
              </w:rPr>
              <w:t>
15 қазан,</w:t>
            </w:r>
          </w:p>
          <w:p>
            <w:pPr>
              <w:spacing w:after="20"/>
              <w:ind w:left="20"/>
              <w:jc w:val="both"/>
            </w:pPr>
            <w:r>
              <w:rPr>
                <w:rFonts w:ascii="Times New Roman"/>
                <w:b w:val="false"/>
                <w:i w:val="false"/>
                <w:color w:val="000000"/>
                <w:sz w:val="20"/>
              </w:rPr>
              <w:t>
14 қараша</w:t>
            </w:r>
          </w:p>
          <w:p>
            <w:pPr>
              <w:spacing w:after="20"/>
              <w:ind w:left="20"/>
              <w:jc w:val="both"/>
            </w:pPr>
            <w:r>
              <w:rPr>
                <w:rFonts w:ascii="Times New Roman"/>
                <w:b w:val="false"/>
                <w:i w:val="false"/>
                <w:color w:val="000000"/>
                <w:sz w:val="20"/>
              </w:rPr>
              <w:t>
15 желтоқсан</w:t>
            </w:r>
          </w:p>
        </w:tc>
        <w:tc>
          <w:tcPr>
            <w:tcW w:w="0" w:type="auto"/>
            <w:gridSpan w:val="4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қаңтар, 16 ақпан, 16 наурыз, 15 сәуір, 14 мамыр, 15 маусым, 15 шілде, 14 тамыз, 15 қыркүйек, 15 қазан, 16 қараша, 15 желтоқсан</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қаңтар, 15 ақпан, 15 наурыз, 15 сәуір, 14 мамыр, 15 маусым, 15 шілде, 16 тамыз, 15 қыркүйек, 15 қазан, 15 қараша, 15 желтоқсан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2024-2026 жылдардағы өндіріс әдісімен жалпы ішкі өнім (жедел деректер)</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(айлық негізде)</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24-сх, 1-П, 1-КС, 1-ИС, 2-сауда, 1-көлік, 3-байланыс, бюджеттің атқарылуы туралы есеп, қаржы секторы бойынша кірістер мен шығыстар туралы есептер</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ақпан</w:t>
            </w:r>
          </w:p>
        </w:tc>
        <w:tc>
          <w:tcPr>
            <w:tcW w:w="0" w:type="auto"/>
            <w:gridSpan w:val="4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ақпан</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ақпан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2024-2026 жылдардағы өндіріс әдісімен жалпы ішкі өнім (алдын ала)</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(тоқсандық негізде)</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1-ПФ, 2-МП, 2-аңшылық, 1-орман, 1-балық, 1-сх, 24-сх, 29-сх, А-008, 1-П, 1-КС, 1-ИС, 2-сауда, 1-көлік, 3-байланыс, 2-қызмет көрсету, 1-қызмет көрсету, 1-Т, D 004, Т-001, бюджеттің атқарылуы туралы есеп, қаржы секторы бойынша кірістер мен шығыстар туралы есептер</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сәуір</w:t>
            </w:r>
          </w:p>
        </w:tc>
        <w:tc>
          <w:tcPr>
            <w:tcW w:w="0" w:type="auto"/>
            <w:gridSpan w:val="4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сәуір</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сәуір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2024-2026 жылдардағы өндіріс әдісімен жалпы ішкі өнім (мұнай-газ секторының және бақыланбайтын экономиканың үлесін бөле отырып) (нақтыланған)</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(жылдық негізде)</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1-ПФ, 2-МП, 2- аңшылық, 1-орман, 1-балық, 24-сх, 29-сх, 1-сх, А-005, А-008, 8-сх (қызмет көрсету), 1-П, 1-КС, 1-ИС, 1-ВТ, 2- көлік, 2-ТР (қосалқы қызмет), 1- байланыс, 2- байланыс, 2- қызмет көрсету, Әлеуметтік қаржы, 1- қызмет көрсету, 1-Т, D 004, Т-001. бюджеттің атқарылуы туралы есеп, қаржы секторы бойынша кірістер мен шығыстар туралы есептер</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шілде</w:t>
            </w:r>
          </w:p>
        </w:tc>
        <w:tc>
          <w:tcPr>
            <w:tcW w:w="0" w:type="auto"/>
            <w:gridSpan w:val="4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шілде</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шілде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2024-2026 жылдардағы өндіріс әдісімен жалпы ішкі өнім (түпкілікті)</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1-ПФ, 2-МП, 2- аңшылық, 1-орман, 1-балық, 24-сх, 29-сх, 1-сх, А-005, А-008, 8-сх (қызмет көрсету), 1-П, 1-КС, 1- ИС, 1-ВТ, 2-көлік, 2-ТР (қосалқы қызмет), 1- байланыс, 2 байланыс, 2- қызмет көрсету, Әлеуметтік қаржы, 1-қызмет көрсету, 1-Т, D 004, Т-001, бюджеттің атқарылуы туралы есеп, қаржы секторы бойынша кірістер мен шығыстар туралы есептер</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желтоқсан</w:t>
            </w:r>
          </w:p>
        </w:tc>
        <w:tc>
          <w:tcPr>
            <w:tcW w:w="0" w:type="auto"/>
            <w:gridSpan w:val="4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2024-2026 жылдардағы Қазақстан Республикасының</w:t>
            </w:r>
          </w:p>
          <w:p>
            <w:pPr>
              <w:spacing w:after="20"/>
              <w:ind w:left="20"/>
              <w:jc w:val="both"/>
            </w:pPr>
            <w:r>
              <w:rPr>
                <w:rFonts w:ascii="Times New Roman"/>
                <w:b w:val="false"/>
                <w:i w:val="false"/>
                <w:color w:val="000000"/>
                <w:sz w:val="20"/>
              </w:rPr>
              <w:t>
жалпы өңірлік өнімі (алдын ала)</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(тоқсандық негізде)</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1-ПФ, 2-МП, 2-аңшылық, 1-орман, 1-балық, 1-сх, 24-сх, 29-сх, А-008, 1-П, 1-КС, 1-инвест, 1-ИС, 2-сауда, 1-көлік, 3-байланыс, 2-қызмет көрсету, 1-қызмет көрсету, 1-Т, D 004, Т-001, бюджеттің атқарылуы туралы есеп, қаржы секторы бойынша кірістер мен шығыстар туралы есептер</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сәуір</w:t>
            </w:r>
          </w:p>
        </w:tc>
        <w:tc>
          <w:tcPr>
            <w:tcW w:w="0" w:type="auto"/>
            <w:gridSpan w:val="4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сәуір</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сәуір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Бақыланбайтын экономиканы бөліп көрсетумен 2024-2026 жылдардағы Қазақстан Республикасының жалпы өңірлік өнімі (нақтыланған)</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(жылдық негізде)</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1-ПФ, 2-МП, 2-аңшылық, 1-орман, 1-балық, 24-сх, 29-сх, 1-сх, А-005, А-008,</w:t>
            </w:r>
          </w:p>
          <w:p>
            <w:pPr>
              <w:spacing w:after="20"/>
              <w:ind w:left="20"/>
              <w:jc w:val="both"/>
            </w:pPr>
            <w:r>
              <w:rPr>
                <w:rFonts w:ascii="Times New Roman"/>
                <w:b w:val="false"/>
                <w:i w:val="false"/>
                <w:color w:val="000000"/>
                <w:sz w:val="20"/>
              </w:rPr>
              <w:t>
8-сх (қызмет көрсету), 1-П, 1-КС, 1-инвест, 1-ИС, 1-ВТ, 2-көлік, 2-ТР (қосалқы қызмет), 1-байланыс, 2-байланыс, 2-қызмет көрсету, Әлеуметтік қаржы, 1-қызмет көрсету, 1-Т, D 004, Т-001, бюджеттің атқарылуы туралы есеп, қаржы секторы бойынша кірістер мен шығыстар туралы есептер</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тамыз</w:t>
            </w:r>
          </w:p>
        </w:tc>
        <w:tc>
          <w:tcPr>
            <w:tcW w:w="0" w:type="auto"/>
            <w:gridSpan w:val="4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тамыз</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тамыз</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2024-2026 жылдардағы Қазақстан Республикасының жалпы өңірлік өнімі (есепті)</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1-ПФ, 2-МП, 2-аңшылық, 1-орман, 1-балық, 24-сх, 29-сх, 1-сх, А-005, А-008, 8-сх (қызмет көрсету), 1-П,</w:t>
            </w:r>
          </w:p>
          <w:p>
            <w:pPr>
              <w:spacing w:after="20"/>
              <w:ind w:left="20"/>
              <w:jc w:val="both"/>
            </w:pPr>
            <w:r>
              <w:rPr>
                <w:rFonts w:ascii="Times New Roman"/>
                <w:b w:val="false"/>
                <w:i w:val="false"/>
                <w:color w:val="000000"/>
                <w:sz w:val="20"/>
              </w:rPr>
              <w:t>
1-КС, 1-инвест, 1-ИС, 1-ВТ, 2- көлік, 2-ТР (қосалқы қызмет), 1-байланыс, 2-байланыс, 2-қызмет көрсету, Әлеуметтік қаржы 1-қызмет көрсету, 1-Т, D 004, Т-001, бюджеттің атқарылуы туралы есеп, қаржы секторы бойынша кірістер мен шығыстар туралы есептер</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желтоқсан</w:t>
            </w:r>
          </w:p>
        </w:tc>
        <w:tc>
          <w:tcPr>
            <w:tcW w:w="0" w:type="auto"/>
            <w:gridSpan w:val="4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2025-2027 жылдардағы 1-тоқсандағы өндіріс әдісімен жалпы ішкі өнім (жедел деректер)</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24-сх, 1-П, 1-КС, 1-ИС, 2-сауда, 1-көлік, 3-байланыс, бюджеттің атқарылуы туралы есеп, қаржы секторы бойынша кірістер мен шығыстар туралы есептер</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мамыр</w:t>
            </w:r>
          </w:p>
        </w:tc>
        <w:tc>
          <w:tcPr>
            <w:tcW w:w="0" w:type="auto"/>
            <w:gridSpan w:val="4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мамыр</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мамыр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2025-2027 жылдардағы 1-тоқсандағы өндіріс әдісімен жалпы ішкі өнім (есепті деректер)</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1-ПФ, 2-МП, 2-аңшылық, 1-орман, 1-балық, 1-сх, 24-сх, 29-сх, А-008, 1-П, 1-КС, 1-ИС, 2-сауда, 1-көлік, 3-байланыс, 2-қызмет көрсету, 1- қызмет көрсету, 1-Т, D 004, Т-001, бюджеттің атқарылуы туралы есеп, қаржы секторы бойынша кірістер мен шығыстар туралы есептер</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маусым</w:t>
            </w:r>
          </w:p>
        </w:tc>
        <w:tc>
          <w:tcPr>
            <w:tcW w:w="0" w:type="auto"/>
            <w:gridSpan w:val="4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маусым</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маусым</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2025-2027 жылдардағы 1-жартыжылдықтағы өндіріс әдісімен жалпы ішкі өнім (жедел деректер)</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24-сх, 1-П, 1-КС, 1-ИС, 2-сауда, 1-көлік, 3-байланыс, бюджеттің атқарылуы туралы есеп, қаржы секторы бойынша кірістер мен шығыстар туралы есептер</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тамыз</w:t>
            </w:r>
          </w:p>
        </w:tc>
        <w:tc>
          <w:tcPr>
            <w:tcW w:w="0" w:type="auto"/>
            <w:gridSpan w:val="4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тамыз</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тамыз</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2025-2027 жылдардағы 1-жартыжылдықтағы өндіріс әдісімен жалпы ішкі өнім (есепті деректер)</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1-ПФ, 2-МП, 2-аңшылық, 1-орман, 1-балық, 1-сх, 24-сх, 29-сх, А-008, 1-П, 1-КС, 1-ИС, 2-сауда, 1-көлік, 3-байланыс, 2-қызмет көрсету, 1- қызмет көрсету, 1-Т, D 004, Т-001, бюджеттің атқарылуы туралы есеп, қаржы секторы бойынша кірістер мен шығыстар туралы есептер</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қыркүйек</w:t>
            </w:r>
          </w:p>
        </w:tc>
        <w:tc>
          <w:tcPr>
            <w:tcW w:w="0" w:type="auto"/>
            <w:gridSpan w:val="4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қыркүйек</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қыркүйек</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2025-2027 жылдардағы 9 айдағы өндіріс әдісімен жалпы ішкі өнім (жедел деректер)</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24-сх, 1-П, 1-КС, 1-ИС, 2-сауда, 1-көлік, 3-байланыс, бюджеттің атқарылуы туралы есеп, қаржы секторы бойынша кірістер мен шығыстар туралы есептер</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қараша</w:t>
            </w:r>
          </w:p>
        </w:tc>
        <w:tc>
          <w:tcPr>
            <w:tcW w:w="0" w:type="auto"/>
            <w:gridSpan w:val="4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қараша</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қараша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2025-2026 жылдардағы 9 айдағы өндіріс әдісімен жалпы ішкі өнім (есепті деректер)</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1-ПФ, 2-МП, 2-аңшылық, 1-орман, 1-балық, 1-сх, 24-сх, 29-сх, А-008, 1-П, 1-КС, 1-ИС, 2-сауда, 1-көлік, 3-байланыс, 2-қызмет көрсету, 1- қызмет көрсету, 1-Т, D 004, Т-001, бюджеттің атқарылуы туралы есеп, қаржы секторы бойынша кірістер мен шығыстар туралы есептер</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қаңтар</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қаңтар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2025-2026 жылдардағы 9 айдағы Қазақстан Республикасының жалпы өңірлік өнімі (есепті деректер)</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1-ПФ, 2-МП, 2-аңшылық, 1-орман, 1-балық, 1-сх, 24-сх, 29-сх, А-008, 1-П, 1-КС, 1-инвест, 1-ИС, 2-сауда, 1-көлік, 3-байланыс, 2-қызмет көрсету, 1- қызмет көрсету, 1-Т, D 004, Т-001. бюджеттің атқарылуы туралы есеп, қаржы секторы бойынша кірістер мен шығыстар туралы есептер</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қаңтар</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қаңтар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2025-2027 жылдардағы 1-тоқсандағы Қазақстан Республикасының жалпы өңірлік өнімі (есепті деректер)</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1-ПФ, 2-МП, 2-аңшылық, 1-орман, 1-балық, 1-сх, 24-сх, 29-сх, А-008, 1-П, 1-КС, 1-инвест, 1-ИС, 2-сауда, 1-көлік, 3-байланыс, 2-қызмет көрсету, 1- қызмет көрсету, 1-Т, D 004, Т-001. бюджеттің атқарылуы туралы есеп, қаржы секторы бойынша кірістер мен шығыстар туралы есептер</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шілде</w:t>
            </w:r>
          </w:p>
        </w:tc>
        <w:tc>
          <w:tcPr>
            <w:tcW w:w="0" w:type="auto"/>
            <w:gridSpan w:val="4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шілде</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шілде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2025-2027 жылдардағы 1-жартыжылдықтағы Қазақстан Республикасының жалпы өңірлік өнімі ( есепті деректер)</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1-ПФ, 2-МП, 2-аңшылық, 1-орман, 1-балық, 1-сх, 24-сх, 29-сх, А-008, 1-П, 1-КС, 1-инвест, 1-ИС, 2-сауда, 1-көлік, 3-байланыс, 2-қызмет көрсету, 1- қызмет көрсету, 1-Т, D 004, Т-001. бюджеттің атқарылуы туралы есеп, қаржы секторы бойынша кірістер мен шығыстар туралы есептер</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қазан</w:t>
            </w:r>
          </w:p>
        </w:tc>
        <w:tc>
          <w:tcPr>
            <w:tcW w:w="0" w:type="auto"/>
            <w:gridSpan w:val="4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қазан</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қазан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2024-2026 жылдардағы табыстар әдісімен жалпы ішкі өнім (алдын ала)</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(тоқсандық негізде)</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1-ПФ, 2-МП, 1-Т, Т-001, бюджеттің атқарылуы туралы есеп, қаржы секторы бойынша кірістер мен шығыстар туралы есептер</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сәуір</w:t>
            </w:r>
          </w:p>
        </w:tc>
        <w:tc>
          <w:tcPr>
            <w:tcW w:w="0" w:type="auto"/>
            <w:gridSpan w:val="4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сәуір</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сәуір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2024-2026 жылдардағы табыстар әдісімен жалпы ішкі өнім (нақтыланған)</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(жылдық негізде)</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1-ПФ, 2-МП, 1-Т, Т-001, бюджеттің атқарылуы туралы есеп, қаржы секторы бойынша кірістер мен шығыстар туралы есептер</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тамыз</w:t>
            </w:r>
          </w:p>
        </w:tc>
        <w:tc>
          <w:tcPr>
            <w:tcW w:w="0" w:type="auto"/>
            <w:gridSpan w:val="4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тамыз</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тамыз</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жылғы табыстар әдісімен жалпы ішкі өнім (түпкілікті)</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1-ПФ, 2-МП, 1-Т, Т-001 бюджеттің атқарылуы туралы есеп, қаржы секторы бойынша кірістер мен шығыстар туралы есептер</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желтоқсан</w:t>
            </w:r>
          </w:p>
        </w:tc>
        <w:tc>
          <w:tcPr>
            <w:tcW w:w="0" w:type="auto"/>
            <w:gridSpan w:val="4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2024-2026 жылдардағы түпкілікті тұтыну әдісімен жалпы ішкі өнім (алдын ала)</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(тоқсандық негізде)</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1-ПФ, 2-МП, 1-инвест, 1-П, 1-КС, 2-КС, 2- қызмет көрсету, 1- қызмет көрсету, 1-ВТ, D 003, D 004, 1-Ц, 1-ТС, 1-байланыс, 2-байланыс, 3-байланыс, Т-001, 11-нысан, Әлеуметтік қаржы, бюджеттің атқарылуы туралы есеп, төлем балансы, кедендік статистика, қаржы секторы бойынша кірістер мен шығыстар туралы есептер</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сәуір</w:t>
            </w:r>
          </w:p>
        </w:tc>
        <w:tc>
          <w:tcPr>
            <w:tcW w:w="0" w:type="auto"/>
            <w:gridSpan w:val="4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сәуір</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сәуір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2024-2026 жылдардағы түпкілікті тұтыну әдісімен жалпы ішкі өнім (түпкілікті)</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1-ПФ, 2-МП, 1-инвест, 1-П, 1-КС, 2-КС, 2-қызмет көрсету, 1- қызмет көрсету, 1-ВТ, D 003, D 004, 1-Ц, 1-ТС, 1-байланыс, 2- байланыс, 3- байланыс, Т-001, 11-нысан, Әлеуметтік қаржы, бюджеттің атқарылуы туралы есеп, төлем балансы, кедендік статистика, қаржы секторы бойынша кірістер мен шығыстар туралы есептер</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желтоқсан</w:t>
            </w:r>
          </w:p>
        </w:tc>
        <w:tc>
          <w:tcPr>
            <w:tcW w:w="0" w:type="auto"/>
            <w:gridSpan w:val="4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желтоқсан</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желтоқсан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2025-2027 жылдардағы 1-тоқсандағы табыстар әдісімен жалпы ішкі өнім (есепті деректер)</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1-ПФ, 2-МП, 1-Т, Т-001, бюджеттің атқарылуы туралы есеп, қаржы секторы бойынша кірістер мен шығыстар туралы есептер</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маусым</w:t>
            </w:r>
          </w:p>
        </w:tc>
        <w:tc>
          <w:tcPr>
            <w:tcW w:w="0" w:type="auto"/>
            <w:gridSpan w:val="4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маусым</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маусым</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2025-2027 жылдардағы 1-жартыжылдықтағы табыстар әдісімен жалпы ішкі өнім (есепті деректер)</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1-ПФ, 2-МП, 1-Т, Т-001, бюджеттің атқарылуы туралы есеп, қаржы секторы бойынша кірістер мен шығыстар туралы есептер</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қазан</w:t>
            </w:r>
          </w:p>
        </w:tc>
        <w:tc>
          <w:tcPr>
            <w:tcW w:w="0" w:type="auto"/>
            <w:gridSpan w:val="4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қазан</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2025-2026 жылдардағы 9 айдағы табыстар әдісімен жалпы ішкі өнім (есепті деректер)</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1-ПФ, 2-МП, 1-Т, Т-001, бюджеттің атқарылуы туралы есеп, қаржы секторы бойынша кірістер мен шығыстар туралы есептер</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қаңтар</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қаңтар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2025-2027 жылдардағы 1-тоқсандағы түпкілікті тұтыну әдісімен жалпы ішкі өнім (есепті деректер)</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1-ПФ, 2-МП, 1-инвест, 1-П, 1-КС, 2-КС, 2-қызмет көрсету, 1- қызмет көрсету, 1-ВТ, D 003, D 004, 1-Ц, 1-ТС, 1-байланыс, 2- байланыс, 3- байланыс, Т-001, 11-нысан, Әлеуметтік қаржы, бюджеттің атқарылуы туралы есеп, төлем балансы, кедендік статистика, қаржы секторы бойынша кірістер мен шығыстар туралы есептер</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шілде</w:t>
            </w:r>
          </w:p>
        </w:tc>
        <w:tc>
          <w:tcPr>
            <w:tcW w:w="0" w:type="auto"/>
            <w:gridSpan w:val="4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шілде</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шілде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2025-2027 жылдардағы 1-жартыжылдықтағы түпкілікті тұтыну әдісімен жалпы ішкі өнім (есепті деректер)</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1-ПФ, 2-МП, 1-инвест, 1-П, 1-КС, 2-КС, 2-қызмет көрсету, 1- қызмет көрсету, 1-ВТ, D 003, D 004, 1-Ц, 1-ТС, 1-байланыс, 2- байланыс, 3- байланыс, Т-001, 11-нысан, Әлеуметтік қаржы, бюджеттің атқарылуы туралы есеп, төлем балансы, кедендік статистика, қаржы секторы бойынша кірістер мен шығыстар туралы есептер</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қазан</w:t>
            </w:r>
          </w:p>
        </w:tc>
        <w:tc>
          <w:tcPr>
            <w:tcW w:w="0" w:type="auto"/>
            <w:gridSpan w:val="4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қазан</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қазан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2024-2026 жылдардағы 9 айдағы түпкілікті тұтыну әдісімен жалпы ішкі өнім (есепті деректер)</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1-ПФ, 2-МП, 1-инвест, 1-П, 1-КС, 2-КС, 2- қызмет көрсету, 1- қызмет көрсету, 1-ВТ, D 003, D 004, 1-Ц, 1-ТС, 1-байланыс, 2-байланыс, 3-байланыс, Т-001, 11-нысан, Әлеуметтік қаржы, бюджеттің атқарылуы туралы есеп, төлем балансы, кедендік статистика, қаржы секторы бойынша кірістер мен шығыстар туралы есептер</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қаңтар</w:t>
            </w:r>
          </w:p>
        </w:tc>
        <w:tc>
          <w:tcPr>
            <w:tcW w:w="0" w:type="auto"/>
            <w:gridSpan w:val="4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қаңтар</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қаңтар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 бойынша Қазақстан Республикасындағы еңбек өнімділігі</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 көрсеткіштерін есептеу бойынша деректер, 1-Т</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жылғы (алдын ала) - 29 сәуір</w:t>
            </w:r>
          </w:p>
          <w:p>
            <w:pPr>
              <w:spacing w:after="20"/>
              <w:ind w:left="20"/>
              <w:jc w:val="both"/>
            </w:pPr>
            <w:r>
              <w:rPr>
                <w:rFonts w:ascii="Times New Roman"/>
                <w:b w:val="false"/>
                <w:i w:val="false"/>
                <w:color w:val="000000"/>
                <w:sz w:val="20"/>
              </w:rPr>
              <w:t>
2024 жылғы (нақтыланған) - 7 тамыз</w:t>
            </w:r>
          </w:p>
          <w:p>
            <w:pPr>
              <w:spacing w:after="20"/>
              <w:ind w:left="20"/>
              <w:jc w:val="both"/>
            </w:pPr>
            <w:r>
              <w:rPr>
                <w:rFonts w:ascii="Times New Roman"/>
                <w:b w:val="false"/>
                <w:i w:val="false"/>
                <w:color w:val="000000"/>
                <w:sz w:val="20"/>
              </w:rPr>
              <w:t>
2024 жылғы (түпкілікті) - 19 желтоқсан</w:t>
            </w:r>
          </w:p>
        </w:tc>
        <w:tc>
          <w:tcPr>
            <w:tcW w:w="0" w:type="auto"/>
            <w:gridSpan w:val="4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жылғы (алдын ала) - 29 сәуір</w:t>
            </w:r>
          </w:p>
          <w:p>
            <w:pPr>
              <w:spacing w:after="20"/>
              <w:ind w:left="20"/>
              <w:jc w:val="both"/>
            </w:pPr>
            <w:r>
              <w:rPr>
                <w:rFonts w:ascii="Times New Roman"/>
                <w:b w:val="false"/>
                <w:i w:val="false"/>
                <w:color w:val="000000"/>
                <w:sz w:val="20"/>
              </w:rPr>
              <w:t>
2025 жылғы (нақтыланған) - 7 тамыз</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(алдын ала) - 29 сәуір</w:t>
            </w:r>
          </w:p>
          <w:p>
            <w:pPr>
              <w:spacing w:after="20"/>
              <w:ind w:left="20"/>
              <w:jc w:val="both"/>
            </w:pPr>
            <w:r>
              <w:rPr>
                <w:rFonts w:ascii="Times New Roman"/>
                <w:b w:val="false"/>
                <w:i w:val="false"/>
                <w:color w:val="000000"/>
                <w:sz w:val="20"/>
              </w:rPr>
              <w:t>
2026 жылғы (нақтыланған) - 6 тамыз</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 бойынша өңірлер бөлінісіндегі еңбек өнімділігі</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ЖӨӨ көрсеткіштерін есептеу бойынша деректер, 1-Т</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жылғы (алдын ала) – 8 мамыр</w:t>
            </w:r>
          </w:p>
          <w:p>
            <w:pPr>
              <w:spacing w:after="20"/>
              <w:ind w:left="20"/>
              <w:jc w:val="both"/>
            </w:pPr>
            <w:r>
              <w:rPr>
                <w:rFonts w:ascii="Times New Roman"/>
                <w:b w:val="false"/>
                <w:i w:val="false"/>
                <w:color w:val="000000"/>
                <w:sz w:val="20"/>
              </w:rPr>
              <w:t>
2024 жылғы (нақтыланған) – 29 тамыз</w:t>
            </w:r>
          </w:p>
        </w:tc>
        <w:tc>
          <w:tcPr>
            <w:tcW w:w="0" w:type="auto"/>
            <w:gridSpan w:val="4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жылғы (түпкілікті) - 8 қаңтар 2025 жылғы (алдын ала) – 8 мамыр</w:t>
            </w:r>
          </w:p>
          <w:p>
            <w:pPr>
              <w:spacing w:after="20"/>
              <w:ind w:left="20"/>
              <w:jc w:val="both"/>
            </w:pPr>
            <w:r>
              <w:rPr>
                <w:rFonts w:ascii="Times New Roman"/>
                <w:b w:val="false"/>
                <w:i w:val="false"/>
                <w:color w:val="000000"/>
                <w:sz w:val="20"/>
              </w:rPr>
              <w:t>
2025 жылғы (нақтыланған) – 31 тамыз</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(алдын ала) – 11 мамыр</w:t>
            </w:r>
          </w:p>
          <w:p>
            <w:pPr>
              <w:spacing w:after="20"/>
              <w:ind w:left="20"/>
              <w:jc w:val="both"/>
            </w:pPr>
            <w:r>
              <w:rPr>
                <w:rFonts w:ascii="Times New Roman"/>
                <w:b w:val="false"/>
                <w:i w:val="false"/>
                <w:color w:val="000000"/>
                <w:sz w:val="20"/>
              </w:rPr>
              <w:t>
2026 жылғы (нақтыланған) – 31 тамыз</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 бойынша Қазақстан Республикасындағы еңбек өнімділігі</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 көрсеткіштерін есептеу бойынша деректер, 1-Т</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жылдың 9 айы – 8 қаңтар</w:t>
            </w:r>
          </w:p>
          <w:p>
            <w:pPr>
              <w:spacing w:after="20"/>
              <w:ind w:left="20"/>
              <w:jc w:val="both"/>
            </w:pPr>
            <w:r>
              <w:rPr>
                <w:rFonts w:ascii="Times New Roman"/>
                <w:b w:val="false"/>
                <w:i w:val="false"/>
                <w:color w:val="000000"/>
                <w:sz w:val="20"/>
              </w:rPr>
              <w:t>
2025 жылдың 1 тоқсаны – 4 шілде</w:t>
            </w:r>
          </w:p>
          <w:p>
            <w:pPr>
              <w:spacing w:after="20"/>
              <w:ind w:left="20"/>
              <w:jc w:val="both"/>
            </w:pPr>
            <w:r>
              <w:rPr>
                <w:rFonts w:ascii="Times New Roman"/>
                <w:b w:val="false"/>
                <w:i w:val="false"/>
                <w:color w:val="000000"/>
                <w:sz w:val="20"/>
              </w:rPr>
              <w:t>
2025 жылдың 1 жартыжылдығына - 7 қазанға</w:t>
            </w:r>
          </w:p>
        </w:tc>
        <w:tc>
          <w:tcPr>
            <w:tcW w:w="0" w:type="auto"/>
            <w:gridSpan w:val="4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жылдың 9 айы – 26 қаңтар</w:t>
            </w:r>
          </w:p>
          <w:p>
            <w:pPr>
              <w:spacing w:after="20"/>
              <w:ind w:left="20"/>
              <w:jc w:val="both"/>
            </w:pPr>
            <w:r>
              <w:rPr>
                <w:rFonts w:ascii="Times New Roman"/>
                <w:b w:val="false"/>
                <w:i w:val="false"/>
                <w:color w:val="000000"/>
                <w:sz w:val="20"/>
              </w:rPr>
              <w:t>
2026 жылдың 1 тоқсаны – 7 шілде</w:t>
            </w:r>
          </w:p>
          <w:p>
            <w:pPr>
              <w:spacing w:after="20"/>
              <w:ind w:left="20"/>
              <w:jc w:val="both"/>
            </w:pPr>
            <w:r>
              <w:rPr>
                <w:rFonts w:ascii="Times New Roman"/>
                <w:b w:val="false"/>
                <w:i w:val="false"/>
                <w:color w:val="000000"/>
                <w:sz w:val="20"/>
              </w:rPr>
              <w:t>
2026 жылдың 1 жартыжылдығына - 6 қазанға</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9 айы – 26 қаңтар</w:t>
            </w:r>
          </w:p>
          <w:p>
            <w:pPr>
              <w:spacing w:after="20"/>
              <w:ind w:left="20"/>
              <w:jc w:val="both"/>
            </w:pPr>
            <w:r>
              <w:rPr>
                <w:rFonts w:ascii="Times New Roman"/>
                <w:b w:val="false"/>
                <w:i w:val="false"/>
                <w:color w:val="000000"/>
                <w:sz w:val="20"/>
              </w:rPr>
              <w:t>
2027 жылдың 1 тоқсаны – 7 шілде</w:t>
            </w:r>
          </w:p>
          <w:p>
            <w:pPr>
              <w:spacing w:after="20"/>
              <w:ind w:left="20"/>
              <w:jc w:val="both"/>
            </w:pPr>
            <w:r>
              <w:rPr>
                <w:rFonts w:ascii="Times New Roman"/>
                <w:b w:val="false"/>
                <w:i w:val="false"/>
                <w:color w:val="000000"/>
                <w:sz w:val="20"/>
              </w:rPr>
              <w:t>
2027 жылдың 1 жартыжылдығына - 6 қазанға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 бойынша өңірлер бөлінісіндегі еңбек өнімділігі</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ЖӨӨ көрсеткіштерін есептеу бойынша деректер , 1-Т</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жылдың 9 айы – 20 қаңтар</w:t>
            </w:r>
          </w:p>
          <w:p>
            <w:pPr>
              <w:spacing w:after="20"/>
              <w:ind w:left="20"/>
              <w:jc w:val="both"/>
            </w:pPr>
            <w:r>
              <w:rPr>
                <w:rFonts w:ascii="Times New Roman"/>
                <w:b w:val="false"/>
                <w:i w:val="false"/>
                <w:color w:val="000000"/>
                <w:sz w:val="20"/>
              </w:rPr>
              <w:t>
2025 жылдың 1 тоқсаны – 18 шілде</w:t>
            </w:r>
          </w:p>
          <w:p>
            <w:pPr>
              <w:spacing w:after="20"/>
              <w:ind w:left="20"/>
              <w:jc w:val="both"/>
            </w:pPr>
            <w:r>
              <w:rPr>
                <w:rFonts w:ascii="Times New Roman"/>
                <w:b w:val="false"/>
                <w:i w:val="false"/>
                <w:color w:val="000000"/>
                <w:sz w:val="20"/>
              </w:rPr>
              <w:t>
2025 жылдың 1 жартыжылдығына - 17 қазанға</w:t>
            </w:r>
          </w:p>
        </w:tc>
        <w:tc>
          <w:tcPr>
            <w:tcW w:w="0" w:type="auto"/>
            <w:gridSpan w:val="4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жылдың 9 айы – 5 ақпан</w:t>
            </w:r>
          </w:p>
          <w:p>
            <w:pPr>
              <w:spacing w:after="20"/>
              <w:ind w:left="20"/>
              <w:jc w:val="both"/>
            </w:pPr>
            <w:r>
              <w:rPr>
                <w:rFonts w:ascii="Times New Roman"/>
                <w:b w:val="false"/>
                <w:i w:val="false"/>
                <w:color w:val="000000"/>
                <w:sz w:val="20"/>
              </w:rPr>
              <w:t>
2026 жылдың 1 тоқсаны – 17 шілде</w:t>
            </w:r>
          </w:p>
          <w:p>
            <w:pPr>
              <w:spacing w:after="20"/>
              <w:ind w:left="20"/>
              <w:jc w:val="both"/>
            </w:pPr>
            <w:r>
              <w:rPr>
                <w:rFonts w:ascii="Times New Roman"/>
                <w:b w:val="false"/>
                <w:i w:val="false"/>
                <w:color w:val="000000"/>
                <w:sz w:val="20"/>
              </w:rPr>
              <w:t>
2026 жылдың 1 жартыжылдығына - 16 қазанға</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9 айы – 5 ақпан</w:t>
            </w:r>
          </w:p>
          <w:p>
            <w:pPr>
              <w:spacing w:after="20"/>
              <w:ind w:left="20"/>
              <w:jc w:val="both"/>
            </w:pPr>
            <w:r>
              <w:rPr>
                <w:rFonts w:ascii="Times New Roman"/>
                <w:b w:val="false"/>
                <w:i w:val="false"/>
                <w:color w:val="000000"/>
                <w:sz w:val="20"/>
              </w:rPr>
              <w:t>
2027 жылдың 1 тоқсаны – 19 шілде</w:t>
            </w:r>
          </w:p>
          <w:p>
            <w:pPr>
              <w:spacing w:after="20"/>
              <w:ind w:left="20"/>
              <w:jc w:val="both"/>
            </w:pPr>
            <w:r>
              <w:rPr>
                <w:rFonts w:ascii="Times New Roman"/>
                <w:b w:val="false"/>
                <w:i w:val="false"/>
                <w:color w:val="000000"/>
                <w:sz w:val="20"/>
              </w:rPr>
              <w:t>
2027 жылдың 1 жартыжылдығына - 18 қазанға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және мемлекет кепілдік берген қарыздарды, мемлекет кепілгерлігімен берілетін қарыздарды игеру және өтеу туралы ақпарат</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Қаржымині</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талдамалық жазба</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ақпарат, 1-ОПЗ</w:t>
            </w:r>
          </w:p>
        </w:tc>
        <w:tc>
          <w:tcPr>
            <w:tcW w:w="0" w:type="auto"/>
            <w:gridSpan w:val="7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қаңтар, 30 сәуір, 30 шілде, 30 қазан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мемлекеттік, мемлекет кепілдік берген қарыздар мен Қазақстан Республикасының кепілгерлігімен тартылған қарыздар туралы есеп</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Қаржымині</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есеп</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ақпарат, 14-ПБ, 1-ОПЗ</w:t>
            </w:r>
          </w:p>
        </w:tc>
        <w:tc>
          <w:tcPr>
            <w:tcW w:w="0" w:type="auto"/>
            <w:gridSpan w:val="7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қаңтар, 30 сәуір, 30 шілде, 30 қазан</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Кәсіпорын статистикасы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субъектілер санының негізгі көрсеткіштері</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бизнес-тіркелім</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қаңтар,</w:t>
            </w:r>
          </w:p>
          <w:p>
            <w:pPr>
              <w:spacing w:after="20"/>
              <w:ind w:left="20"/>
              <w:jc w:val="both"/>
            </w:pPr>
            <w:r>
              <w:rPr>
                <w:rFonts w:ascii="Times New Roman"/>
                <w:b w:val="false"/>
                <w:i w:val="false"/>
                <w:color w:val="000000"/>
                <w:sz w:val="20"/>
              </w:rPr>
              <w:t>
14 ақпан,</w:t>
            </w:r>
          </w:p>
          <w:p>
            <w:pPr>
              <w:spacing w:after="20"/>
              <w:ind w:left="20"/>
              <w:jc w:val="both"/>
            </w:pPr>
            <w:r>
              <w:rPr>
                <w:rFonts w:ascii="Times New Roman"/>
                <w:b w:val="false"/>
                <w:i w:val="false"/>
                <w:color w:val="000000"/>
                <w:sz w:val="20"/>
              </w:rPr>
              <w:t>
14 наурыз,</w:t>
            </w:r>
          </w:p>
          <w:p>
            <w:pPr>
              <w:spacing w:after="20"/>
              <w:ind w:left="20"/>
              <w:jc w:val="both"/>
            </w:pPr>
            <w:r>
              <w:rPr>
                <w:rFonts w:ascii="Times New Roman"/>
                <w:b w:val="false"/>
                <w:i w:val="false"/>
                <w:color w:val="000000"/>
                <w:sz w:val="20"/>
              </w:rPr>
              <w:t>
15 сәуір,</w:t>
            </w:r>
          </w:p>
          <w:p>
            <w:pPr>
              <w:spacing w:after="20"/>
              <w:ind w:left="20"/>
              <w:jc w:val="both"/>
            </w:pPr>
            <w:r>
              <w:rPr>
                <w:rFonts w:ascii="Times New Roman"/>
                <w:b w:val="false"/>
                <w:i w:val="false"/>
                <w:color w:val="000000"/>
                <w:sz w:val="20"/>
              </w:rPr>
              <w:t>
15 мамыр,</w:t>
            </w:r>
          </w:p>
          <w:p>
            <w:pPr>
              <w:spacing w:after="20"/>
              <w:ind w:left="20"/>
              <w:jc w:val="both"/>
            </w:pPr>
            <w:r>
              <w:rPr>
                <w:rFonts w:ascii="Times New Roman"/>
                <w:b w:val="false"/>
                <w:i w:val="false"/>
                <w:color w:val="000000"/>
                <w:sz w:val="20"/>
              </w:rPr>
              <w:t>
16 маусым,</w:t>
            </w:r>
          </w:p>
          <w:p>
            <w:pPr>
              <w:spacing w:after="20"/>
              <w:ind w:left="20"/>
              <w:jc w:val="both"/>
            </w:pPr>
            <w:r>
              <w:rPr>
                <w:rFonts w:ascii="Times New Roman"/>
                <w:b w:val="false"/>
                <w:i w:val="false"/>
                <w:color w:val="000000"/>
                <w:sz w:val="20"/>
              </w:rPr>
              <w:t>
15 шілде,</w:t>
            </w:r>
          </w:p>
          <w:p>
            <w:pPr>
              <w:spacing w:after="20"/>
              <w:ind w:left="20"/>
              <w:jc w:val="both"/>
            </w:pPr>
            <w:r>
              <w:rPr>
                <w:rFonts w:ascii="Times New Roman"/>
                <w:b w:val="false"/>
                <w:i w:val="false"/>
                <w:color w:val="000000"/>
                <w:sz w:val="20"/>
              </w:rPr>
              <w:t>
15 тамыз,</w:t>
            </w:r>
          </w:p>
          <w:p>
            <w:pPr>
              <w:spacing w:after="20"/>
              <w:ind w:left="20"/>
              <w:jc w:val="both"/>
            </w:pPr>
            <w:r>
              <w:rPr>
                <w:rFonts w:ascii="Times New Roman"/>
                <w:b w:val="false"/>
                <w:i w:val="false"/>
                <w:color w:val="000000"/>
                <w:sz w:val="20"/>
              </w:rPr>
              <w:t>
15 қыркүйек,</w:t>
            </w:r>
          </w:p>
          <w:p>
            <w:pPr>
              <w:spacing w:after="20"/>
              <w:ind w:left="20"/>
              <w:jc w:val="both"/>
            </w:pPr>
            <w:r>
              <w:rPr>
                <w:rFonts w:ascii="Times New Roman"/>
                <w:b w:val="false"/>
                <w:i w:val="false"/>
                <w:color w:val="000000"/>
                <w:sz w:val="20"/>
              </w:rPr>
              <w:t>
15 қазан,</w:t>
            </w:r>
          </w:p>
          <w:p>
            <w:pPr>
              <w:spacing w:after="20"/>
              <w:ind w:left="20"/>
              <w:jc w:val="both"/>
            </w:pPr>
            <w:r>
              <w:rPr>
                <w:rFonts w:ascii="Times New Roman"/>
                <w:b w:val="false"/>
                <w:i w:val="false"/>
                <w:color w:val="000000"/>
                <w:sz w:val="20"/>
              </w:rPr>
              <w:t>
14 қараша,</w:t>
            </w:r>
          </w:p>
          <w:p>
            <w:pPr>
              <w:spacing w:after="20"/>
              <w:ind w:left="20"/>
              <w:jc w:val="both"/>
            </w:pPr>
            <w:r>
              <w:rPr>
                <w:rFonts w:ascii="Times New Roman"/>
                <w:b w:val="false"/>
                <w:i w:val="false"/>
                <w:color w:val="000000"/>
                <w:sz w:val="20"/>
              </w:rPr>
              <w:t>
15 желтоқсан</w:t>
            </w: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қаңтар,</w:t>
            </w:r>
          </w:p>
          <w:p>
            <w:pPr>
              <w:spacing w:after="20"/>
              <w:ind w:left="20"/>
              <w:jc w:val="both"/>
            </w:pPr>
            <w:r>
              <w:rPr>
                <w:rFonts w:ascii="Times New Roman"/>
                <w:b w:val="false"/>
                <w:i w:val="false"/>
                <w:color w:val="000000"/>
                <w:sz w:val="20"/>
              </w:rPr>
              <w:t>
16 ақпан,</w:t>
            </w:r>
          </w:p>
          <w:p>
            <w:pPr>
              <w:spacing w:after="20"/>
              <w:ind w:left="20"/>
              <w:jc w:val="both"/>
            </w:pPr>
            <w:r>
              <w:rPr>
                <w:rFonts w:ascii="Times New Roman"/>
                <w:b w:val="false"/>
                <w:i w:val="false"/>
                <w:color w:val="000000"/>
                <w:sz w:val="20"/>
              </w:rPr>
              <w:t>
16 наурыз,</w:t>
            </w:r>
          </w:p>
          <w:p>
            <w:pPr>
              <w:spacing w:after="20"/>
              <w:ind w:left="20"/>
              <w:jc w:val="both"/>
            </w:pPr>
            <w:r>
              <w:rPr>
                <w:rFonts w:ascii="Times New Roman"/>
                <w:b w:val="false"/>
                <w:i w:val="false"/>
                <w:color w:val="000000"/>
                <w:sz w:val="20"/>
              </w:rPr>
              <w:t>
15 сәуір,</w:t>
            </w:r>
          </w:p>
          <w:p>
            <w:pPr>
              <w:spacing w:after="20"/>
              <w:ind w:left="20"/>
              <w:jc w:val="both"/>
            </w:pPr>
            <w:r>
              <w:rPr>
                <w:rFonts w:ascii="Times New Roman"/>
                <w:b w:val="false"/>
                <w:i w:val="false"/>
                <w:color w:val="000000"/>
                <w:sz w:val="20"/>
              </w:rPr>
              <w:t>
15 мамыр,</w:t>
            </w:r>
          </w:p>
          <w:p>
            <w:pPr>
              <w:spacing w:after="20"/>
              <w:ind w:left="20"/>
              <w:jc w:val="both"/>
            </w:pPr>
            <w:r>
              <w:rPr>
                <w:rFonts w:ascii="Times New Roman"/>
                <w:b w:val="false"/>
                <w:i w:val="false"/>
                <w:color w:val="000000"/>
                <w:sz w:val="20"/>
              </w:rPr>
              <w:t>
15 маусым,</w:t>
            </w:r>
          </w:p>
          <w:p>
            <w:pPr>
              <w:spacing w:after="20"/>
              <w:ind w:left="20"/>
              <w:jc w:val="both"/>
            </w:pPr>
            <w:r>
              <w:rPr>
                <w:rFonts w:ascii="Times New Roman"/>
                <w:b w:val="false"/>
                <w:i w:val="false"/>
                <w:color w:val="000000"/>
                <w:sz w:val="20"/>
              </w:rPr>
              <w:t>
15 шілде,</w:t>
            </w:r>
          </w:p>
          <w:p>
            <w:pPr>
              <w:spacing w:after="20"/>
              <w:ind w:left="20"/>
              <w:jc w:val="both"/>
            </w:pPr>
            <w:r>
              <w:rPr>
                <w:rFonts w:ascii="Times New Roman"/>
                <w:b w:val="false"/>
                <w:i w:val="false"/>
                <w:color w:val="000000"/>
                <w:sz w:val="20"/>
              </w:rPr>
              <w:t>
14 тамыз,</w:t>
            </w:r>
          </w:p>
          <w:p>
            <w:pPr>
              <w:spacing w:after="20"/>
              <w:ind w:left="20"/>
              <w:jc w:val="both"/>
            </w:pPr>
            <w:r>
              <w:rPr>
                <w:rFonts w:ascii="Times New Roman"/>
                <w:b w:val="false"/>
                <w:i w:val="false"/>
                <w:color w:val="000000"/>
                <w:sz w:val="20"/>
              </w:rPr>
              <w:t>
15 қыркүйек,</w:t>
            </w:r>
          </w:p>
          <w:p>
            <w:pPr>
              <w:spacing w:after="20"/>
              <w:ind w:left="20"/>
              <w:jc w:val="both"/>
            </w:pPr>
            <w:r>
              <w:rPr>
                <w:rFonts w:ascii="Times New Roman"/>
                <w:b w:val="false"/>
                <w:i w:val="false"/>
                <w:color w:val="000000"/>
                <w:sz w:val="20"/>
              </w:rPr>
              <w:t>
15 қазан,</w:t>
            </w:r>
          </w:p>
          <w:p>
            <w:pPr>
              <w:spacing w:after="20"/>
              <w:ind w:left="20"/>
              <w:jc w:val="both"/>
            </w:pPr>
            <w:r>
              <w:rPr>
                <w:rFonts w:ascii="Times New Roman"/>
                <w:b w:val="false"/>
                <w:i w:val="false"/>
                <w:color w:val="000000"/>
                <w:sz w:val="20"/>
              </w:rPr>
              <w:t>
16 қараша,</w:t>
            </w:r>
          </w:p>
          <w:p>
            <w:pPr>
              <w:spacing w:after="20"/>
              <w:ind w:left="20"/>
              <w:jc w:val="both"/>
            </w:pPr>
            <w:r>
              <w:rPr>
                <w:rFonts w:ascii="Times New Roman"/>
                <w:b w:val="false"/>
                <w:i w:val="false"/>
                <w:color w:val="000000"/>
                <w:sz w:val="20"/>
              </w:rPr>
              <w:t>
15 желтоқсан</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қаңтар,</w:t>
            </w:r>
          </w:p>
          <w:p>
            <w:pPr>
              <w:spacing w:after="20"/>
              <w:ind w:left="20"/>
              <w:jc w:val="both"/>
            </w:pPr>
            <w:r>
              <w:rPr>
                <w:rFonts w:ascii="Times New Roman"/>
                <w:b w:val="false"/>
                <w:i w:val="false"/>
                <w:color w:val="000000"/>
                <w:sz w:val="20"/>
              </w:rPr>
              <w:t>
15 ақпан,</w:t>
            </w:r>
          </w:p>
          <w:p>
            <w:pPr>
              <w:spacing w:after="20"/>
              <w:ind w:left="20"/>
              <w:jc w:val="both"/>
            </w:pPr>
            <w:r>
              <w:rPr>
                <w:rFonts w:ascii="Times New Roman"/>
                <w:b w:val="false"/>
                <w:i w:val="false"/>
                <w:color w:val="000000"/>
                <w:sz w:val="20"/>
              </w:rPr>
              <w:t>
15 наурыз,</w:t>
            </w:r>
          </w:p>
          <w:p>
            <w:pPr>
              <w:spacing w:after="20"/>
              <w:ind w:left="20"/>
              <w:jc w:val="both"/>
            </w:pPr>
            <w:r>
              <w:rPr>
                <w:rFonts w:ascii="Times New Roman"/>
                <w:b w:val="false"/>
                <w:i w:val="false"/>
                <w:color w:val="000000"/>
                <w:sz w:val="20"/>
              </w:rPr>
              <w:t>
15 сәуір,</w:t>
            </w:r>
          </w:p>
          <w:p>
            <w:pPr>
              <w:spacing w:after="20"/>
              <w:ind w:left="20"/>
              <w:jc w:val="both"/>
            </w:pPr>
            <w:r>
              <w:rPr>
                <w:rFonts w:ascii="Times New Roman"/>
                <w:b w:val="false"/>
                <w:i w:val="false"/>
                <w:color w:val="000000"/>
                <w:sz w:val="20"/>
              </w:rPr>
              <w:t>
14 мамыр,</w:t>
            </w:r>
          </w:p>
          <w:p>
            <w:pPr>
              <w:spacing w:after="20"/>
              <w:ind w:left="20"/>
              <w:jc w:val="both"/>
            </w:pPr>
            <w:r>
              <w:rPr>
                <w:rFonts w:ascii="Times New Roman"/>
                <w:b w:val="false"/>
                <w:i w:val="false"/>
                <w:color w:val="000000"/>
                <w:sz w:val="20"/>
              </w:rPr>
              <w:t>
15 маусым,</w:t>
            </w:r>
          </w:p>
          <w:p>
            <w:pPr>
              <w:spacing w:after="20"/>
              <w:ind w:left="20"/>
              <w:jc w:val="both"/>
            </w:pPr>
            <w:r>
              <w:rPr>
                <w:rFonts w:ascii="Times New Roman"/>
                <w:b w:val="false"/>
                <w:i w:val="false"/>
                <w:color w:val="000000"/>
                <w:sz w:val="20"/>
              </w:rPr>
              <w:t>
15 шілде,</w:t>
            </w:r>
          </w:p>
          <w:p>
            <w:pPr>
              <w:spacing w:after="20"/>
              <w:ind w:left="20"/>
              <w:jc w:val="both"/>
            </w:pPr>
            <w:r>
              <w:rPr>
                <w:rFonts w:ascii="Times New Roman"/>
                <w:b w:val="false"/>
                <w:i w:val="false"/>
                <w:color w:val="000000"/>
                <w:sz w:val="20"/>
              </w:rPr>
              <w:t>
16 тамыз,</w:t>
            </w:r>
          </w:p>
          <w:p>
            <w:pPr>
              <w:spacing w:after="20"/>
              <w:ind w:left="20"/>
              <w:jc w:val="both"/>
            </w:pPr>
            <w:r>
              <w:rPr>
                <w:rFonts w:ascii="Times New Roman"/>
                <w:b w:val="false"/>
                <w:i w:val="false"/>
                <w:color w:val="000000"/>
                <w:sz w:val="20"/>
              </w:rPr>
              <w:t>
15 қыркүйек,</w:t>
            </w:r>
          </w:p>
          <w:p>
            <w:pPr>
              <w:spacing w:after="20"/>
              <w:ind w:left="20"/>
              <w:jc w:val="both"/>
            </w:pPr>
            <w:r>
              <w:rPr>
                <w:rFonts w:ascii="Times New Roman"/>
                <w:b w:val="false"/>
                <w:i w:val="false"/>
                <w:color w:val="000000"/>
                <w:sz w:val="20"/>
              </w:rPr>
              <w:t>
15 қазан,</w:t>
            </w:r>
          </w:p>
          <w:p>
            <w:pPr>
              <w:spacing w:after="20"/>
              <w:ind w:left="20"/>
              <w:jc w:val="both"/>
            </w:pPr>
            <w:r>
              <w:rPr>
                <w:rFonts w:ascii="Times New Roman"/>
                <w:b w:val="false"/>
                <w:i w:val="false"/>
                <w:color w:val="000000"/>
                <w:sz w:val="20"/>
              </w:rPr>
              <w:t>
15 қараша,</w:t>
            </w:r>
          </w:p>
          <w:p>
            <w:pPr>
              <w:spacing w:after="20"/>
              <w:ind w:left="20"/>
              <w:jc w:val="both"/>
            </w:pPr>
            <w:r>
              <w:rPr>
                <w:rFonts w:ascii="Times New Roman"/>
                <w:b w:val="false"/>
                <w:i w:val="false"/>
                <w:color w:val="000000"/>
                <w:sz w:val="20"/>
              </w:rPr>
              <w:t>
15 желтоқсан</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жасқа дейін тіркелген және жұмыс істеп тұрған дара кәсіпкерлердің және меншік иелері (100%) 35 жасқа дейінгі адамдар болып табылатын заңды тұлғалардың саны</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бизнес-тіркелім</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қаңтар,</w:t>
            </w:r>
          </w:p>
          <w:p>
            <w:pPr>
              <w:spacing w:after="20"/>
              <w:ind w:left="20"/>
              <w:jc w:val="both"/>
            </w:pPr>
            <w:r>
              <w:rPr>
                <w:rFonts w:ascii="Times New Roman"/>
                <w:b w:val="false"/>
                <w:i w:val="false"/>
                <w:color w:val="000000"/>
                <w:sz w:val="20"/>
              </w:rPr>
              <w:t>
15 сәуір,</w:t>
            </w:r>
          </w:p>
          <w:p>
            <w:pPr>
              <w:spacing w:after="20"/>
              <w:ind w:left="20"/>
              <w:jc w:val="both"/>
            </w:pPr>
            <w:r>
              <w:rPr>
                <w:rFonts w:ascii="Times New Roman"/>
                <w:b w:val="false"/>
                <w:i w:val="false"/>
                <w:color w:val="000000"/>
                <w:sz w:val="20"/>
              </w:rPr>
              <w:t>
15 шілде,</w:t>
            </w:r>
          </w:p>
          <w:p>
            <w:pPr>
              <w:spacing w:after="20"/>
              <w:ind w:left="20"/>
              <w:jc w:val="both"/>
            </w:pPr>
            <w:r>
              <w:rPr>
                <w:rFonts w:ascii="Times New Roman"/>
                <w:b w:val="false"/>
                <w:i w:val="false"/>
                <w:color w:val="000000"/>
                <w:sz w:val="20"/>
              </w:rPr>
              <w:t>
15 қазан</w:t>
            </w: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қаңтар,</w:t>
            </w:r>
          </w:p>
          <w:p>
            <w:pPr>
              <w:spacing w:after="20"/>
              <w:ind w:left="20"/>
              <w:jc w:val="both"/>
            </w:pPr>
            <w:r>
              <w:rPr>
                <w:rFonts w:ascii="Times New Roman"/>
                <w:b w:val="false"/>
                <w:i w:val="false"/>
                <w:color w:val="000000"/>
                <w:sz w:val="20"/>
              </w:rPr>
              <w:t>
15 сәуір,</w:t>
            </w:r>
          </w:p>
          <w:p>
            <w:pPr>
              <w:spacing w:after="20"/>
              <w:ind w:left="20"/>
              <w:jc w:val="both"/>
            </w:pPr>
            <w:r>
              <w:rPr>
                <w:rFonts w:ascii="Times New Roman"/>
                <w:b w:val="false"/>
                <w:i w:val="false"/>
                <w:color w:val="000000"/>
                <w:sz w:val="20"/>
              </w:rPr>
              <w:t>
15 шілде,</w:t>
            </w:r>
          </w:p>
          <w:p>
            <w:pPr>
              <w:spacing w:after="20"/>
              <w:ind w:left="20"/>
              <w:jc w:val="both"/>
            </w:pPr>
            <w:r>
              <w:rPr>
                <w:rFonts w:ascii="Times New Roman"/>
                <w:b w:val="false"/>
                <w:i w:val="false"/>
                <w:color w:val="000000"/>
                <w:sz w:val="20"/>
              </w:rPr>
              <w:t>
15 қазан</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қаңтар,</w:t>
            </w:r>
          </w:p>
          <w:p>
            <w:pPr>
              <w:spacing w:after="20"/>
              <w:ind w:left="20"/>
              <w:jc w:val="both"/>
            </w:pPr>
            <w:r>
              <w:rPr>
                <w:rFonts w:ascii="Times New Roman"/>
                <w:b w:val="false"/>
                <w:i w:val="false"/>
                <w:color w:val="000000"/>
                <w:sz w:val="20"/>
              </w:rPr>
              <w:t>
15 сәуір,</w:t>
            </w:r>
          </w:p>
          <w:p>
            <w:pPr>
              <w:spacing w:after="20"/>
              <w:ind w:left="20"/>
              <w:jc w:val="both"/>
            </w:pPr>
            <w:r>
              <w:rPr>
                <w:rFonts w:ascii="Times New Roman"/>
                <w:b w:val="false"/>
                <w:i w:val="false"/>
                <w:color w:val="000000"/>
                <w:sz w:val="20"/>
              </w:rPr>
              <w:t>
15 шілде,</w:t>
            </w:r>
          </w:p>
          <w:p>
            <w:pPr>
              <w:spacing w:after="20"/>
              <w:ind w:left="20"/>
              <w:jc w:val="both"/>
            </w:pPr>
            <w:r>
              <w:rPr>
                <w:rFonts w:ascii="Times New Roman"/>
                <w:b w:val="false"/>
                <w:i w:val="false"/>
                <w:color w:val="000000"/>
                <w:sz w:val="20"/>
              </w:rPr>
              <w:t>
15 қазан</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өнімдерін өндірушілер</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жартыжылдық</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статистикалық тіркелімі</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қаңтар,</w:t>
            </w:r>
          </w:p>
          <w:p>
            <w:pPr>
              <w:spacing w:after="20"/>
              <w:ind w:left="20"/>
              <w:jc w:val="both"/>
            </w:pPr>
            <w:r>
              <w:rPr>
                <w:rFonts w:ascii="Times New Roman"/>
                <w:b w:val="false"/>
                <w:i w:val="false"/>
                <w:color w:val="000000"/>
                <w:sz w:val="20"/>
              </w:rPr>
              <w:t>
21 шілде</w:t>
            </w: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қаңтар,</w:t>
            </w:r>
          </w:p>
          <w:p>
            <w:pPr>
              <w:spacing w:after="20"/>
              <w:ind w:left="20"/>
              <w:jc w:val="both"/>
            </w:pPr>
            <w:r>
              <w:rPr>
                <w:rFonts w:ascii="Times New Roman"/>
                <w:b w:val="false"/>
                <w:i w:val="false"/>
                <w:color w:val="000000"/>
                <w:sz w:val="20"/>
              </w:rPr>
              <w:t>
21 шілде</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қаңтар,</w:t>
            </w:r>
          </w:p>
          <w:p>
            <w:pPr>
              <w:spacing w:after="20"/>
              <w:ind w:left="20"/>
              <w:jc w:val="both"/>
            </w:pPr>
            <w:r>
              <w:rPr>
                <w:rFonts w:ascii="Times New Roman"/>
                <w:b w:val="false"/>
                <w:i w:val="false"/>
                <w:color w:val="000000"/>
                <w:sz w:val="20"/>
              </w:rPr>
              <w:t>
21 шілде</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Бірлескен меншік нысаны бар тіркелген және жұмыс істеп тұрған заңды тұлғалар мен филиалдар</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бизнес-тіркелім</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қаңтар,</w:t>
            </w:r>
          </w:p>
          <w:p>
            <w:pPr>
              <w:spacing w:after="20"/>
              <w:ind w:left="20"/>
              <w:jc w:val="both"/>
            </w:pPr>
            <w:r>
              <w:rPr>
                <w:rFonts w:ascii="Times New Roman"/>
                <w:b w:val="false"/>
                <w:i w:val="false"/>
                <w:color w:val="000000"/>
                <w:sz w:val="20"/>
              </w:rPr>
              <w:t>
14 ақпан,</w:t>
            </w:r>
          </w:p>
          <w:p>
            <w:pPr>
              <w:spacing w:after="20"/>
              <w:ind w:left="20"/>
              <w:jc w:val="both"/>
            </w:pPr>
            <w:r>
              <w:rPr>
                <w:rFonts w:ascii="Times New Roman"/>
                <w:b w:val="false"/>
                <w:i w:val="false"/>
                <w:color w:val="000000"/>
                <w:sz w:val="20"/>
              </w:rPr>
              <w:t>
14 наурыз,</w:t>
            </w:r>
          </w:p>
          <w:p>
            <w:pPr>
              <w:spacing w:after="20"/>
              <w:ind w:left="20"/>
              <w:jc w:val="both"/>
            </w:pPr>
            <w:r>
              <w:rPr>
                <w:rFonts w:ascii="Times New Roman"/>
                <w:b w:val="false"/>
                <w:i w:val="false"/>
                <w:color w:val="000000"/>
                <w:sz w:val="20"/>
              </w:rPr>
              <w:t>
15 сәуір,</w:t>
            </w:r>
          </w:p>
          <w:p>
            <w:pPr>
              <w:spacing w:after="20"/>
              <w:ind w:left="20"/>
              <w:jc w:val="both"/>
            </w:pPr>
            <w:r>
              <w:rPr>
                <w:rFonts w:ascii="Times New Roman"/>
                <w:b w:val="false"/>
                <w:i w:val="false"/>
                <w:color w:val="000000"/>
                <w:sz w:val="20"/>
              </w:rPr>
              <w:t>
15 мамыр,</w:t>
            </w:r>
          </w:p>
          <w:p>
            <w:pPr>
              <w:spacing w:after="20"/>
              <w:ind w:left="20"/>
              <w:jc w:val="both"/>
            </w:pPr>
            <w:r>
              <w:rPr>
                <w:rFonts w:ascii="Times New Roman"/>
                <w:b w:val="false"/>
                <w:i w:val="false"/>
                <w:color w:val="000000"/>
                <w:sz w:val="20"/>
              </w:rPr>
              <w:t>
16 маусым,</w:t>
            </w:r>
          </w:p>
          <w:p>
            <w:pPr>
              <w:spacing w:after="20"/>
              <w:ind w:left="20"/>
              <w:jc w:val="both"/>
            </w:pPr>
            <w:r>
              <w:rPr>
                <w:rFonts w:ascii="Times New Roman"/>
                <w:b w:val="false"/>
                <w:i w:val="false"/>
                <w:color w:val="000000"/>
                <w:sz w:val="20"/>
              </w:rPr>
              <w:t>
15 шілде,</w:t>
            </w:r>
          </w:p>
          <w:p>
            <w:pPr>
              <w:spacing w:after="20"/>
              <w:ind w:left="20"/>
              <w:jc w:val="both"/>
            </w:pPr>
            <w:r>
              <w:rPr>
                <w:rFonts w:ascii="Times New Roman"/>
                <w:b w:val="false"/>
                <w:i w:val="false"/>
                <w:color w:val="000000"/>
                <w:sz w:val="20"/>
              </w:rPr>
              <w:t>
15 тамыз,</w:t>
            </w:r>
          </w:p>
          <w:p>
            <w:pPr>
              <w:spacing w:after="20"/>
              <w:ind w:left="20"/>
              <w:jc w:val="both"/>
            </w:pPr>
            <w:r>
              <w:rPr>
                <w:rFonts w:ascii="Times New Roman"/>
                <w:b w:val="false"/>
                <w:i w:val="false"/>
                <w:color w:val="000000"/>
                <w:sz w:val="20"/>
              </w:rPr>
              <w:t>
15 қыркүйек,</w:t>
            </w:r>
          </w:p>
          <w:p>
            <w:pPr>
              <w:spacing w:after="20"/>
              <w:ind w:left="20"/>
              <w:jc w:val="both"/>
            </w:pPr>
            <w:r>
              <w:rPr>
                <w:rFonts w:ascii="Times New Roman"/>
                <w:b w:val="false"/>
                <w:i w:val="false"/>
                <w:color w:val="000000"/>
                <w:sz w:val="20"/>
              </w:rPr>
              <w:t>
15 қазан,</w:t>
            </w:r>
          </w:p>
          <w:p>
            <w:pPr>
              <w:spacing w:after="20"/>
              <w:ind w:left="20"/>
              <w:jc w:val="both"/>
            </w:pPr>
            <w:r>
              <w:rPr>
                <w:rFonts w:ascii="Times New Roman"/>
                <w:b w:val="false"/>
                <w:i w:val="false"/>
                <w:color w:val="000000"/>
                <w:sz w:val="20"/>
              </w:rPr>
              <w:t>
14 қараша,</w:t>
            </w:r>
          </w:p>
          <w:p>
            <w:pPr>
              <w:spacing w:after="20"/>
              <w:ind w:left="20"/>
              <w:jc w:val="both"/>
            </w:pPr>
            <w:r>
              <w:rPr>
                <w:rFonts w:ascii="Times New Roman"/>
                <w:b w:val="false"/>
                <w:i w:val="false"/>
                <w:color w:val="000000"/>
                <w:sz w:val="20"/>
              </w:rPr>
              <w:t>
15 желтоқсан</w:t>
            </w: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қаңтар,</w:t>
            </w:r>
          </w:p>
          <w:p>
            <w:pPr>
              <w:spacing w:after="20"/>
              <w:ind w:left="20"/>
              <w:jc w:val="both"/>
            </w:pPr>
            <w:r>
              <w:rPr>
                <w:rFonts w:ascii="Times New Roman"/>
                <w:b w:val="false"/>
                <w:i w:val="false"/>
                <w:color w:val="000000"/>
                <w:sz w:val="20"/>
              </w:rPr>
              <w:t>
16 ақпан,</w:t>
            </w:r>
          </w:p>
          <w:p>
            <w:pPr>
              <w:spacing w:after="20"/>
              <w:ind w:left="20"/>
              <w:jc w:val="both"/>
            </w:pPr>
            <w:r>
              <w:rPr>
                <w:rFonts w:ascii="Times New Roman"/>
                <w:b w:val="false"/>
                <w:i w:val="false"/>
                <w:color w:val="000000"/>
                <w:sz w:val="20"/>
              </w:rPr>
              <w:t>
16 наурыз,</w:t>
            </w:r>
          </w:p>
          <w:p>
            <w:pPr>
              <w:spacing w:after="20"/>
              <w:ind w:left="20"/>
              <w:jc w:val="both"/>
            </w:pPr>
            <w:r>
              <w:rPr>
                <w:rFonts w:ascii="Times New Roman"/>
                <w:b w:val="false"/>
                <w:i w:val="false"/>
                <w:color w:val="000000"/>
                <w:sz w:val="20"/>
              </w:rPr>
              <w:t>
15 сәуір,</w:t>
            </w:r>
          </w:p>
          <w:p>
            <w:pPr>
              <w:spacing w:after="20"/>
              <w:ind w:left="20"/>
              <w:jc w:val="both"/>
            </w:pPr>
            <w:r>
              <w:rPr>
                <w:rFonts w:ascii="Times New Roman"/>
                <w:b w:val="false"/>
                <w:i w:val="false"/>
                <w:color w:val="000000"/>
                <w:sz w:val="20"/>
              </w:rPr>
              <w:t>
15 мамыр,</w:t>
            </w:r>
          </w:p>
          <w:p>
            <w:pPr>
              <w:spacing w:after="20"/>
              <w:ind w:left="20"/>
              <w:jc w:val="both"/>
            </w:pPr>
            <w:r>
              <w:rPr>
                <w:rFonts w:ascii="Times New Roman"/>
                <w:b w:val="false"/>
                <w:i w:val="false"/>
                <w:color w:val="000000"/>
                <w:sz w:val="20"/>
              </w:rPr>
              <w:t>
15 маусым,</w:t>
            </w:r>
          </w:p>
          <w:p>
            <w:pPr>
              <w:spacing w:after="20"/>
              <w:ind w:left="20"/>
              <w:jc w:val="both"/>
            </w:pPr>
            <w:r>
              <w:rPr>
                <w:rFonts w:ascii="Times New Roman"/>
                <w:b w:val="false"/>
                <w:i w:val="false"/>
                <w:color w:val="000000"/>
                <w:sz w:val="20"/>
              </w:rPr>
              <w:t>
15 шілде,</w:t>
            </w:r>
          </w:p>
          <w:p>
            <w:pPr>
              <w:spacing w:after="20"/>
              <w:ind w:left="20"/>
              <w:jc w:val="both"/>
            </w:pPr>
            <w:r>
              <w:rPr>
                <w:rFonts w:ascii="Times New Roman"/>
                <w:b w:val="false"/>
                <w:i w:val="false"/>
                <w:color w:val="000000"/>
                <w:sz w:val="20"/>
              </w:rPr>
              <w:t>
14 тамыз,</w:t>
            </w:r>
          </w:p>
          <w:p>
            <w:pPr>
              <w:spacing w:after="20"/>
              <w:ind w:left="20"/>
              <w:jc w:val="both"/>
            </w:pPr>
            <w:r>
              <w:rPr>
                <w:rFonts w:ascii="Times New Roman"/>
                <w:b w:val="false"/>
                <w:i w:val="false"/>
                <w:color w:val="000000"/>
                <w:sz w:val="20"/>
              </w:rPr>
              <w:t>
15 қыркүйек,</w:t>
            </w:r>
          </w:p>
          <w:p>
            <w:pPr>
              <w:spacing w:after="20"/>
              <w:ind w:left="20"/>
              <w:jc w:val="both"/>
            </w:pPr>
            <w:r>
              <w:rPr>
                <w:rFonts w:ascii="Times New Roman"/>
                <w:b w:val="false"/>
                <w:i w:val="false"/>
                <w:color w:val="000000"/>
                <w:sz w:val="20"/>
              </w:rPr>
              <w:t>
15 қазан,</w:t>
            </w:r>
          </w:p>
          <w:p>
            <w:pPr>
              <w:spacing w:after="20"/>
              <w:ind w:left="20"/>
              <w:jc w:val="both"/>
            </w:pPr>
            <w:r>
              <w:rPr>
                <w:rFonts w:ascii="Times New Roman"/>
                <w:b w:val="false"/>
                <w:i w:val="false"/>
                <w:color w:val="000000"/>
                <w:sz w:val="20"/>
              </w:rPr>
              <w:t>
16 қараша,</w:t>
            </w:r>
          </w:p>
          <w:p>
            <w:pPr>
              <w:spacing w:after="20"/>
              <w:ind w:left="20"/>
              <w:jc w:val="both"/>
            </w:pPr>
            <w:r>
              <w:rPr>
                <w:rFonts w:ascii="Times New Roman"/>
                <w:b w:val="false"/>
                <w:i w:val="false"/>
                <w:color w:val="000000"/>
                <w:sz w:val="20"/>
              </w:rPr>
              <w:t>
15 желтоқсан</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қаңтар,</w:t>
            </w:r>
          </w:p>
          <w:p>
            <w:pPr>
              <w:spacing w:after="20"/>
              <w:ind w:left="20"/>
              <w:jc w:val="both"/>
            </w:pPr>
            <w:r>
              <w:rPr>
                <w:rFonts w:ascii="Times New Roman"/>
                <w:b w:val="false"/>
                <w:i w:val="false"/>
                <w:color w:val="000000"/>
                <w:sz w:val="20"/>
              </w:rPr>
              <w:t>
15 ақпан,</w:t>
            </w:r>
          </w:p>
          <w:p>
            <w:pPr>
              <w:spacing w:after="20"/>
              <w:ind w:left="20"/>
              <w:jc w:val="both"/>
            </w:pPr>
            <w:r>
              <w:rPr>
                <w:rFonts w:ascii="Times New Roman"/>
                <w:b w:val="false"/>
                <w:i w:val="false"/>
                <w:color w:val="000000"/>
                <w:sz w:val="20"/>
              </w:rPr>
              <w:t>
15 наурыз,</w:t>
            </w:r>
          </w:p>
          <w:p>
            <w:pPr>
              <w:spacing w:after="20"/>
              <w:ind w:left="20"/>
              <w:jc w:val="both"/>
            </w:pPr>
            <w:r>
              <w:rPr>
                <w:rFonts w:ascii="Times New Roman"/>
                <w:b w:val="false"/>
                <w:i w:val="false"/>
                <w:color w:val="000000"/>
                <w:sz w:val="20"/>
              </w:rPr>
              <w:t>
15 сәуір,</w:t>
            </w:r>
          </w:p>
          <w:p>
            <w:pPr>
              <w:spacing w:after="20"/>
              <w:ind w:left="20"/>
              <w:jc w:val="both"/>
            </w:pPr>
            <w:r>
              <w:rPr>
                <w:rFonts w:ascii="Times New Roman"/>
                <w:b w:val="false"/>
                <w:i w:val="false"/>
                <w:color w:val="000000"/>
                <w:sz w:val="20"/>
              </w:rPr>
              <w:t>
14 мамыр,</w:t>
            </w:r>
          </w:p>
          <w:p>
            <w:pPr>
              <w:spacing w:after="20"/>
              <w:ind w:left="20"/>
              <w:jc w:val="both"/>
            </w:pPr>
            <w:r>
              <w:rPr>
                <w:rFonts w:ascii="Times New Roman"/>
                <w:b w:val="false"/>
                <w:i w:val="false"/>
                <w:color w:val="000000"/>
                <w:sz w:val="20"/>
              </w:rPr>
              <w:t>
15 маусым,</w:t>
            </w:r>
          </w:p>
          <w:p>
            <w:pPr>
              <w:spacing w:after="20"/>
              <w:ind w:left="20"/>
              <w:jc w:val="both"/>
            </w:pPr>
            <w:r>
              <w:rPr>
                <w:rFonts w:ascii="Times New Roman"/>
                <w:b w:val="false"/>
                <w:i w:val="false"/>
                <w:color w:val="000000"/>
                <w:sz w:val="20"/>
              </w:rPr>
              <w:t>
15 шілде,</w:t>
            </w:r>
          </w:p>
          <w:p>
            <w:pPr>
              <w:spacing w:after="20"/>
              <w:ind w:left="20"/>
              <w:jc w:val="both"/>
            </w:pPr>
            <w:r>
              <w:rPr>
                <w:rFonts w:ascii="Times New Roman"/>
                <w:b w:val="false"/>
                <w:i w:val="false"/>
                <w:color w:val="000000"/>
                <w:sz w:val="20"/>
              </w:rPr>
              <w:t>
16 тамыз,</w:t>
            </w:r>
          </w:p>
          <w:p>
            <w:pPr>
              <w:spacing w:after="20"/>
              <w:ind w:left="20"/>
              <w:jc w:val="both"/>
            </w:pPr>
            <w:r>
              <w:rPr>
                <w:rFonts w:ascii="Times New Roman"/>
                <w:b w:val="false"/>
                <w:i w:val="false"/>
                <w:color w:val="000000"/>
                <w:sz w:val="20"/>
              </w:rPr>
              <w:t>
15 қыркүйек,</w:t>
            </w:r>
          </w:p>
          <w:p>
            <w:pPr>
              <w:spacing w:after="20"/>
              <w:ind w:left="20"/>
              <w:jc w:val="both"/>
            </w:pPr>
            <w:r>
              <w:rPr>
                <w:rFonts w:ascii="Times New Roman"/>
                <w:b w:val="false"/>
                <w:i w:val="false"/>
                <w:color w:val="000000"/>
                <w:sz w:val="20"/>
              </w:rPr>
              <w:t>
15 қазан,</w:t>
            </w:r>
          </w:p>
          <w:p>
            <w:pPr>
              <w:spacing w:after="20"/>
              <w:ind w:left="20"/>
              <w:jc w:val="both"/>
            </w:pPr>
            <w:r>
              <w:rPr>
                <w:rFonts w:ascii="Times New Roman"/>
                <w:b w:val="false"/>
                <w:i w:val="false"/>
                <w:color w:val="000000"/>
                <w:sz w:val="20"/>
              </w:rPr>
              <w:t>
15 қараша,</w:t>
            </w:r>
          </w:p>
          <w:p>
            <w:pPr>
              <w:spacing w:after="20"/>
              <w:ind w:left="20"/>
              <w:jc w:val="both"/>
            </w:pPr>
            <w:r>
              <w:rPr>
                <w:rFonts w:ascii="Times New Roman"/>
                <w:b w:val="false"/>
                <w:i w:val="false"/>
                <w:color w:val="000000"/>
                <w:sz w:val="20"/>
              </w:rPr>
              <w:t>
15 желтоқсан</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және жұмыс істеп тұрған шетелдік меншік нысанындағы заңды тұлғалар, филиалдар және шетелдік заңды тұлғалардың филиалдары</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бизнес-тіркелім</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қаңтар,</w:t>
            </w:r>
          </w:p>
          <w:p>
            <w:pPr>
              <w:spacing w:after="20"/>
              <w:ind w:left="20"/>
              <w:jc w:val="both"/>
            </w:pPr>
            <w:r>
              <w:rPr>
                <w:rFonts w:ascii="Times New Roman"/>
                <w:b w:val="false"/>
                <w:i w:val="false"/>
                <w:color w:val="000000"/>
                <w:sz w:val="20"/>
              </w:rPr>
              <w:t>
14 ақпан,</w:t>
            </w:r>
          </w:p>
          <w:p>
            <w:pPr>
              <w:spacing w:after="20"/>
              <w:ind w:left="20"/>
              <w:jc w:val="both"/>
            </w:pPr>
            <w:r>
              <w:rPr>
                <w:rFonts w:ascii="Times New Roman"/>
                <w:b w:val="false"/>
                <w:i w:val="false"/>
                <w:color w:val="000000"/>
                <w:sz w:val="20"/>
              </w:rPr>
              <w:t>
14 наурыз,</w:t>
            </w:r>
          </w:p>
          <w:p>
            <w:pPr>
              <w:spacing w:after="20"/>
              <w:ind w:left="20"/>
              <w:jc w:val="both"/>
            </w:pPr>
            <w:r>
              <w:rPr>
                <w:rFonts w:ascii="Times New Roman"/>
                <w:b w:val="false"/>
                <w:i w:val="false"/>
                <w:color w:val="000000"/>
                <w:sz w:val="20"/>
              </w:rPr>
              <w:t>
15 сәуір,</w:t>
            </w:r>
          </w:p>
          <w:p>
            <w:pPr>
              <w:spacing w:after="20"/>
              <w:ind w:left="20"/>
              <w:jc w:val="both"/>
            </w:pPr>
            <w:r>
              <w:rPr>
                <w:rFonts w:ascii="Times New Roman"/>
                <w:b w:val="false"/>
                <w:i w:val="false"/>
                <w:color w:val="000000"/>
                <w:sz w:val="20"/>
              </w:rPr>
              <w:t>
15 мамыр,</w:t>
            </w:r>
          </w:p>
          <w:p>
            <w:pPr>
              <w:spacing w:after="20"/>
              <w:ind w:left="20"/>
              <w:jc w:val="both"/>
            </w:pPr>
            <w:r>
              <w:rPr>
                <w:rFonts w:ascii="Times New Roman"/>
                <w:b w:val="false"/>
                <w:i w:val="false"/>
                <w:color w:val="000000"/>
                <w:sz w:val="20"/>
              </w:rPr>
              <w:t>
14 маусым,</w:t>
            </w:r>
          </w:p>
          <w:p>
            <w:pPr>
              <w:spacing w:after="20"/>
              <w:ind w:left="20"/>
              <w:jc w:val="both"/>
            </w:pPr>
            <w:r>
              <w:rPr>
                <w:rFonts w:ascii="Times New Roman"/>
                <w:b w:val="false"/>
                <w:i w:val="false"/>
                <w:color w:val="000000"/>
                <w:sz w:val="20"/>
              </w:rPr>
              <w:t>
15 шілде,</w:t>
            </w:r>
          </w:p>
          <w:p>
            <w:pPr>
              <w:spacing w:after="20"/>
              <w:ind w:left="20"/>
              <w:jc w:val="both"/>
            </w:pPr>
            <w:r>
              <w:rPr>
                <w:rFonts w:ascii="Times New Roman"/>
                <w:b w:val="false"/>
                <w:i w:val="false"/>
                <w:color w:val="000000"/>
                <w:sz w:val="20"/>
              </w:rPr>
              <w:t>
15 тамыз,</w:t>
            </w:r>
          </w:p>
          <w:p>
            <w:pPr>
              <w:spacing w:after="20"/>
              <w:ind w:left="20"/>
              <w:jc w:val="both"/>
            </w:pPr>
            <w:r>
              <w:rPr>
                <w:rFonts w:ascii="Times New Roman"/>
                <w:b w:val="false"/>
                <w:i w:val="false"/>
                <w:color w:val="000000"/>
                <w:sz w:val="20"/>
              </w:rPr>
              <w:t>
15 қыркүйек,</w:t>
            </w:r>
          </w:p>
          <w:p>
            <w:pPr>
              <w:spacing w:after="20"/>
              <w:ind w:left="20"/>
              <w:jc w:val="both"/>
            </w:pPr>
            <w:r>
              <w:rPr>
                <w:rFonts w:ascii="Times New Roman"/>
                <w:b w:val="false"/>
                <w:i w:val="false"/>
                <w:color w:val="000000"/>
                <w:sz w:val="20"/>
              </w:rPr>
              <w:t>
15 қазан,</w:t>
            </w:r>
          </w:p>
          <w:p>
            <w:pPr>
              <w:spacing w:after="20"/>
              <w:ind w:left="20"/>
              <w:jc w:val="both"/>
            </w:pPr>
            <w:r>
              <w:rPr>
                <w:rFonts w:ascii="Times New Roman"/>
                <w:b w:val="false"/>
                <w:i w:val="false"/>
                <w:color w:val="000000"/>
                <w:sz w:val="20"/>
              </w:rPr>
              <w:t>
14 қараша,</w:t>
            </w:r>
          </w:p>
          <w:p>
            <w:pPr>
              <w:spacing w:after="20"/>
              <w:ind w:left="20"/>
              <w:jc w:val="both"/>
            </w:pPr>
            <w:r>
              <w:rPr>
                <w:rFonts w:ascii="Times New Roman"/>
                <w:b w:val="false"/>
                <w:i w:val="false"/>
                <w:color w:val="000000"/>
                <w:sz w:val="20"/>
              </w:rPr>
              <w:t>
15 желтоқсан</w:t>
            </w: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қаңтар,</w:t>
            </w:r>
          </w:p>
          <w:p>
            <w:pPr>
              <w:spacing w:after="20"/>
              <w:ind w:left="20"/>
              <w:jc w:val="both"/>
            </w:pPr>
            <w:r>
              <w:rPr>
                <w:rFonts w:ascii="Times New Roman"/>
                <w:b w:val="false"/>
                <w:i w:val="false"/>
                <w:color w:val="000000"/>
                <w:sz w:val="20"/>
              </w:rPr>
              <w:t>
14 ақпан,</w:t>
            </w:r>
          </w:p>
          <w:p>
            <w:pPr>
              <w:spacing w:after="20"/>
              <w:ind w:left="20"/>
              <w:jc w:val="both"/>
            </w:pPr>
            <w:r>
              <w:rPr>
                <w:rFonts w:ascii="Times New Roman"/>
                <w:b w:val="false"/>
                <w:i w:val="false"/>
                <w:color w:val="000000"/>
                <w:sz w:val="20"/>
              </w:rPr>
              <w:t>
14 наурыз,</w:t>
            </w:r>
          </w:p>
          <w:p>
            <w:pPr>
              <w:spacing w:after="20"/>
              <w:ind w:left="20"/>
              <w:jc w:val="both"/>
            </w:pPr>
            <w:r>
              <w:rPr>
                <w:rFonts w:ascii="Times New Roman"/>
                <w:b w:val="false"/>
                <w:i w:val="false"/>
                <w:color w:val="000000"/>
                <w:sz w:val="20"/>
              </w:rPr>
              <w:t>
15 сәуір,</w:t>
            </w:r>
          </w:p>
          <w:p>
            <w:pPr>
              <w:spacing w:after="20"/>
              <w:ind w:left="20"/>
              <w:jc w:val="both"/>
            </w:pPr>
            <w:r>
              <w:rPr>
                <w:rFonts w:ascii="Times New Roman"/>
                <w:b w:val="false"/>
                <w:i w:val="false"/>
                <w:color w:val="000000"/>
                <w:sz w:val="20"/>
              </w:rPr>
              <w:t>
15 мамыр,</w:t>
            </w:r>
          </w:p>
          <w:p>
            <w:pPr>
              <w:spacing w:after="20"/>
              <w:ind w:left="20"/>
              <w:jc w:val="both"/>
            </w:pPr>
            <w:r>
              <w:rPr>
                <w:rFonts w:ascii="Times New Roman"/>
                <w:b w:val="false"/>
                <w:i w:val="false"/>
                <w:color w:val="000000"/>
                <w:sz w:val="20"/>
              </w:rPr>
              <w:t>
14 маусым,</w:t>
            </w:r>
          </w:p>
          <w:p>
            <w:pPr>
              <w:spacing w:after="20"/>
              <w:ind w:left="20"/>
              <w:jc w:val="both"/>
            </w:pPr>
            <w:r>
              <w:rPr>
                <w:rFonts w:ascii="Times New Roman"/>
                <w:b w:val="false"/>
                <w:i w:val="false"/>
                <w:color w:val="000000"/>
                <w:sz w:val="20"/>
              </w:rPr>
              <w:t>
15 шілде,</w:t>
            </w:r>
          </w:p>
          <w:p>
            <w:pPr>
              <w:spacing w:after="20"/>
              <w:ind w:left="20"/>
              <w:jc w:val="both"/>
            </w:pPr>
            <w:r>
              <w:rPr>
                <w:rFonts w:ascii="Times New Roman"/>
                <w:b w:val="false"/>
                <w:i w:val="false"/>
                <w:color w:val="000000"/>
                <w:sz w:val="20"/>
              </w:rPr>
              <w:t>
14 тамыз,</w:t>
            </w:r>
          </w:p>
          <w:p>
            <w:pPr>
              <w:spacing w:after="20"/>
              <w:ind w:left="20"/>
              <w:jc w:val="both"/>
            </w:pPr>
            <w:r>
              <w:rPr>
                <w:rFonts w:ascii="Times New Roman"/>
                <w:b w:val="false"/>
                <w:i w:val="false"/>
                <w:color w:val="000000"/>
                <w:sz w:val="20"/>
              </w:rPr>
              <w:t>
15 қыркүйек,</w:t>
            </w:r>
          </w:p>
          <w:p>
            <w:pPr>
              <w:spacing w:after="20"/>
              <w:ind w:left="20"/>
              <w:jc w:val="both"/>
            </w:pPr>
            <w:r>
              <w:rPr>
                <w:rFonts w:ascii="Times New Roman"/>
                <w:b w:val="false"/>
                <w:i w:val="false"/>
                <w:color w:val="000000"/>
                <w:sz w:val="20"/>
              </w:rPr>
              <w:t>
15 қазан,</w:t>
            </w:r>
          </w:p>
          <w:p>
            <w:pPr>
              <w:spacing w:after="20"/>
              <w:ind w:left="20"/>
              <w:jc w:val="both"/>
            </w:pPr>
            <w:r>
              <w:rPr>
                <w:rFonts w:ascii="Times New Roman"/>
                <w:b w:val="false"/>
                <w:i w:val="false"/>
                <w:color w:val="000000"/>
                <w:sz w:val="20"/>
              </w:rPr>
              <w:t>
16 қараша,</w:t>
            </w:r>
          </w:p>
          <w:p>
            <w:pPr>
              <w:spacing w:after="20"/>
              <w:ind w:left="20"/>
              <w:jc w:val="both"/>
            </w:pPr>
            <w:r>
              <w:rPr>
                <w:rFonts w:ascii="Times New Roman"/>
                <w:b w:val="false"/>
                <w:i w:val="false"/>
                <w:color w:val="000000"/>
                <w:sz w:val="20"/>
              </w:rPr>
              <w:t>
15 желтоқсан</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қаңтар,</w:t>
            </w:r>
          </w:p>
          <w:p>
            <w:pPr>
              <w:spacing w:after="20"/>
              <w:ind w:left="20"/>
              <w:jc w:val="both"/>
            </w:pPr>
            <w:r>
              <w:rPr>
                <w:rFonts w:ascii="Times New Roman"/>
                <w:b w:val="false"/>
                <w:i w:val="false"/>
                <w:color w:val="000000"/>
                <w:sz w:val="20"/>
              </w:rPr>
              <w:t>
15 ақпан,</w:t>
            </w:r>
          </w:p>
          <w:p>
            <w:pPr>
              <w:spacing w:after="20"/>
              <w:ind w:left="20"/>
              <w:jc w:val="both"/>
            </w:pPr>
            <w:r>
              <w:rPr>
                <w:rFonts w:ascii="Times New Roman"/>
                <w:b w:val="false"/>
                <w:i w:val="false"/>
                <w:color w:val="000000"/>
                <w:sz w:val="20"/>
              </w:rPr>
              <w:t>
15 наурыз,</w:t>
            </w:r>
          </w:p>
          <w:p>
            <w:pPr>
              <w:spacing w:after="20"/>
              <w:ind w:left="20"/>
              <w:jc w:val="both"/>
            </w:pPr>
            <w:r>
              <w:rPr>
                <w:rFonts w:ascii="Times New Roman"/>
                <w:b w:val="false"/>
                <w:i w:val="false"/>
                <w:color w:val="000000"/>
                <w:sz w:val="20"/>
              </w:rPr>
              <w:t>
15 сәуір,</w:t>
            </w:r>
          </w:p>
          <w:p>
            <w:pPr>
              <w:spacing w:after="20"/>
              <w:ind w:left="20"/>
              <w:jc w:val="both"/>
            </w:pPr>
            <w:r>
              <w:rPr>
                <w:rFonts w:ascii="Times New Roman"/>
                <w:b w:val="false"/>
                <w:i w:val="false"/>
                <w:color w:val="000000"/>
                <w:sz w:val="20"/>
              </w:rPr>
              <w:t>
14 мамыр,</w:t>
            </w:r>
          </w:p>
          <w:p>
            <w:pPr>
              <w:spacing w:after="20"/>
              <w:ind w:left="20"/>
              <w:jc w:val="both"/>
            </w:pPr>
            <w:r>
              <w:rPr>
                <w:rFonts w:ascii="Times New Roman"/>
                <w:b w:val="false"/>
                <w:i w:val="false"/>
                <w:color w:val="000000"/>
                <w:sz w:val="20"/>
              </w:rPr>
              <w:t>
15 маусым,</w:t>
            </w:r>
          </w:p>
          <w:p>
            <w:pPr>
              <w:spacing w:after="20"/>
              <w:ind w:left="20"/>
              <w:jc w:val="both"/>
            </w:pPr>
            <w:r>
              <w:rPr>
                <w:rFonts w:ascii="Times New Roman"/>
                <w:b w:val="false"/>
                <w:i w:val="false"/>
                <w:color w:val="000000"/>
                <w:sz w:val="20"/>
              </w:rPr>
              <w:t>
15 шілде,</w:t>
            </w:r>
          </w:p>
          <w:p>
            <w:pPr>
              <w:spacing w:after="20"/>
              <w:ind w:left="20"/>
              <w:jc w:val="both"/>
            </w:pPr>
            <w:r>
              <w:rPr>
                <w:rFonts w:ascii="Times New Roman"/>
                <w:b w:val="false"/>
                <w:i w:val="false"/>
                <w:color w:val="000000"/>
                <w:sz w:val="20"/>
              </w:rPr>
              <w:t>
16 тамыз,</w:t>
            </w:r>
          </w:p>
          <w:p>
            <w:pPr>
              <w:spacing w:after="20"/>
              <w:ind w:left="20"/>
              <w:jc w:val="both"/>
            </w:pPr>
            <w:r>
              <w:rPr>
                <w:rFonts w:ascii="Times New Roman"/>
                <w:b w:val="false"/>
                <w:i w:val="false"/>
                <w:color w:val="000000"/>
                <w:sz w:val="20"/>
              </w:rPr>
              <w:t>
15 қыркүйек,</w:t>
            </w:r>
          </w:p>
          <w:p>
            <w:pPr>
              <w:spacing w:after="20"/>
              <w:ind w:left="20"/>
              <w:jc w:val="both"/>
            </w:pPr>
            <w:r>
              <w:rPr>
                <w:rFonts w:ascii="Times New Roman"/>
                <w:b w:val="false"/>
                <w:i w:val="false"/>
                <w:color w:val="000000"/>
                <w:sz w:val="20"/>
              </w:rPr>
              <w:t>
15 қазан,</w:t>
            </w:r>
          </w:p>
          <w:p>
            <w:pPr>
              <w:spacing w:after="20"/>
              <w:ind w:left="20"/>
              <w:jc w:val="both"/>
            </w:pPr>
            <w:r>
              <w:rPr>
                <w:rFonts w:ascii="Times New Roman"/>
                <w:b w:val="false"/>
                <w:i w:val="false"/>
                <w:color w:val="000000"/>
                <w:sz w:val="20"/>
              </w:rPr>
              <w:t>
15 қараша,</w:t>
            </w:r>
          </w:p>
          <w:p>
            <w:pPr>
              <w:spacing w:after="20"/>
              <w:ind w:left="20"/>
              <w:jc w:val="both"/>
            </w:pPr>
            <w:r>
              <w:rPr>
                <w:rFonts w:ascii="Times New Roman"/>
                <w:b w:val="false"/>
                <w:i w:val="false"/>
                <w:color w:val="000000"/>
                <w:sz w:val="20"/>
              </w:rPr>
              <w:t>
15 желтоқсан</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субъектілер санының негізгі көрсеткіштері</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бизнес-тіркелім</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қаңтар,</w:t>
            </w:r>
          </w:p>
          <w:p>
            <w:pPr>
              <w:spacing w:after="20"/>
              <w:ind w:left="20"/>
              <w:jc w:val="both"/>
            </w:pPr>
            <w:r>
              <w:rPr>
                <w:rFonts w:ascii="Times New Roman"/>
                <w:b w:val="false"/>
                <w:i w:val="false"/>
                <w:color w:val="000000"/>
                <w:sz w:val="20"/>
              </w:rPr>
              <w:t>
14 ақпан,</w:t>
            </w:r>
          </w:p>
          <w:p>
            <w:pPr>
              <w:spacing w:after="20"/>
              <w:ind w:left="20"/>
              <w:jc w:val="both"/>
            </w:pPr>
            <w:r>
              <w:rPr>
                <w:rFonts w:ascii="Times New Roman"/>
                <w:b w:val="false"/>
                <w:i w:val="false"/>
                <w:color w:val="000000"/>
                <w:sz w:val="20"/>
              </w:rPr>
              <w:t>
14 наурыз,</w:t>
            </w:r>
          </w:p>
          <w:p>
            <w:pPr>
              <w:spacing w:after="20"/>
              <w:ind w:left="20"/>
              <w:jc w:val="both"/>
            </w:pPr>
            <w:r>
              <w:rPr>
                <w:rFonts w:ascii="Times New Roman"/>
                <w:b w:val="false"/>
                <w:i w:val="false"/>
                <w:color w:val="000000"/>
                <w:sz w:val="20"/>
              </w:rPr>
              <w:t>
15 сәуір,</w:t>
            </w:r>
          </w:p>
          <w:p>
            <w:pPr>
              <w:spacing w:after="20"/>
              <w:ind w:left="20"/>
              <w:jc w:val="both"/>
            </w:pPr>
            <w:r>
              <w:rPr>
                <w:rFonts w:ascii="Times New Roman"/>
                <w:b w:val="false"/>
                <w:i w:val="false"/>
                <w:color w:val="000000"/>
                <w:sz w:val="20"/>
              </w:rPr>
              <w:t>
15 мамыр,</w:t>
            </w:r>
          </w:p>
          <w:p>
            <w:pPr>
              <w:spacing w:after="20"/>
              <w:ind w:left="20"/>
              <w:jc w:val="both"/>
            </w:pPr>
            <w:r>
              <w:rPr>
                <w:rFonts w:ascii="Times New Roman"/>
                <w:b w:val="false"/>
                <w:i w:val="false"/>
                <w:color w:val="000000"/>
                <w:sz w:val="20"/>
              </w:rPr>
              <w:t>
16 маусым,</w:t>
            </w:r>
          </w:p>
          <w:p>
            <w:pPr>
              <w:spacing w:after="20"/>
              <w:ind w:left="20"/>
              <w:jc w:val="both"/>
            </w:pPr>
            <w:r>
              <w:rPr>
                <w:rFonts w:ascii="Times New Roman"/>
                <w:b w:val="false"/>
                <w:i w:val="false"/>
                <w:color w:val="000000"/>
                <w:sz w:val="20"/>
              </w:rPr>
              <w:t>
15 шілде,</w:t>
            </w:r>
          </w:p>
          <w:p>
            <w:pPr>
              <w:spacing w:after="20"/>
              <w:ind w:left="20"/>
              <w:jc w:val="both"/>
            </w:pPr>
            <w:r>
              <w:rPr>
                <w:rFonts w:ascii="Times New Roman"/>
                <w:b w:val="false"/>
                <w:i w:val="false"/>
                <w:color w:val="000000"/>
                <w:sz w:val="20"/>
              </w:rPr>
              <w:t>
15 тамыз,</w:t>
            </w:r>
          </w:p>
          <w:p>
            <w:pPr>
              <w:spacing w:after="20"/>
              <w:ind w:left="20"/>
              <w:jc w:val="both"/>
            </w:pPr>
            <w:r>
              <w:rPr>
                <w:rFonts w:ascii="Times New Roman"/>
                <w:b w:val="false"/>
                <w:i w:val="false"/>
                <w:color w:val="000000"/>
                <w:sz w:val="20"/>
              </w:rPr>
              <w:t>
15 қыркүйек,</w:t>
            </w:r>
          </w:p>
          <w:p>
            <w:pPr>
              <w:spacing w:after="20"/>
              <w:ind w:left="20"/>
              <w:jc w:val="both"/>
            </w:pPr>
            <w:r>
              <w:rPr>
                <w:rFonts w:ascii="Times New Roman"/>
                <w:b w:val="false"/>
                <w:i w:val="false"/>
                <w:color w:val="000000"/>
                <w:sz w:val="20"/>
              </w:rPr>
              <w:t>
15 қазан,</w:t>
            </w:r>
          </w:p>
          <w:p>
            <w:pPr>
              <w:spacing w:after="20"/>
              <w:ind w:left="20"/>
              <w:jc w:val="both"/>
            </w:pPr>
            <w:r>
              <w:rPr>
                <w:rFonts w:ascii="Times New Roman"/>
                <w:b w:val="false"/>
                <w:i w:val="false"/>
                <w:color w:val="000000"/>
                <w:sz w:val="20"/>
              </w:rPr>
              <w:t>
14 қараша,</w:t>
            </w:r>
          </w:p>
          <w:p>
            <w:pPr>
              <w:spacing w:after="20"/>
              <w:ind w:left="20"/>
              <w:jc w:val="both"/>
            </w:pPr>
            <w:r>
              <w:rPr>
                <w:rFonts w:ascii="Times New Roman"/>
                <w:b w:val="false"/>
                <w:i w:val="false"/>
                <w:color w:val="000000"/>
                <w:sz w:val="20"/>
              </w:rPr>
              <w:t>
15 желтоқсан</w:t>
            </w: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қаңтар,</w:t>
            </w:r>
          </w:p>
          <w:p>
            <w:pPr>
              <w:spacing w:after="20"/>
              <w:ind w:left="20"/>
              <w:jc w:val="both"/>
            </w:pPr>
            <w:r>
              <w:rPr>
                <w:rFonts w:ascii="Times New Roman"/>
                <w:b w:val="false"/>
                <w:i w:val="false"/>
                <w:color w:val="000000"/>
                <w:sz w:val="20"/>
              </w:rPr>
              <w:t>
16 ақпан,</w:t>
            </w:r>
          </w:p>
          <w:p>
            <w:pPr>
              <w:spacing w:after="20"/>
              <w:ind w:left="20"/>
              <w:jc w:val="both"/>
            </w:pPr>
            <w:r>
              <w:rPr>
                <w:rFonts w:ascii="Times New Roman"/>
                <w:b w:val="false"/>
                <w:i w:val="false"/>
                <w:color w:val="000000"/>
                <w:sz w:val="20"/>
              </w:rPr>
              <w:t>
16 наурыз,</w:t>
            </w:r>
          </w:p>
          <w:p>
            <w:pPr>
              <w:spacing w:after="20"/>
              <w:ind w:left="20"/>
              <w:jc w:val="both"/>
            </w:pPr>
            <w:r>
              <w:rPr>
                <w:rFonts w:ascii="Times New Roman"/>
                <w:b w:val="false"/>
                <w:i w:val="false"/>
                <w:color w:val="000000"/>
                <w:sz w:val="20"/>
              </w:rPr>
              <w:t>
15 сәуір,</w:t>
            </w:r>
          </w:p>
          <w:p>
            <w:pPr>
              <w:spacing w:after="20"/>
              <w:ind w:left="20"/>
              <w:jc w:val="both"/>
            </w:pPr>
            <w:r>
              <w:rPr>
                <w:rFonts w:ascii="Times New Roman"/>
                <w:b w:val="false"/>
                <w:i w:val="false"/>
                <w:color w:val="000000"/>
                <w:sz w:val="20"/>
              </w:rPr>
              <w:t>
15 мамыр,</w:t>
            </w:r>
          </w:p>
          <w:p>
            <w:pPr>
              <w:spacing w:after="20"/>
              <w:ind w:left="20"/>
              <w:jc w:val="both"/>
            </w:pPr>
            <w:r>
              <w:rPr>
                <w:rFonts w:ascii="Times New Roman"/>
                <w:b w:val="false"/>
                <w:i w:val="false"/>
                <w:color w:val="000000"/>
                <w:sz w:val="20"/>
              </w:rPr>
              <w:t>
15 маусым,</w:t>
            </w:r>
          </w:p>
          <w:p>
            <w:pPr>
              <w:spacing w:after="20"/>
              <w:ind w:left="20"/>
              <w:jc w:val="both"/>
            </w:pPr>
            <w:r>
              <w:rPr>
                <w:rFonts w:ascii="Times New Roman"/>
                <w:b w:val="false"/>
                <w:i w:val="false"/>
                <w:color w:val="000000"/>
                <w:sz w:val="20"/>
              </w:rPr>
              <w:t>
15 шілде,</w:t>
            </w:r>
          </w:p>
          <w:p>
            <w:pPr>
              <w:spacing w:after="20"/>
              <w:ind w:left="20"/>
              <w:jc w:val="both"/>
            </w:pPr>
            <w:r>
              <w:rPr>
                <w:rFonts w:ascii="Times New Roman"/>
                <w:b w:val="false"/>
                <w:i w:val="false"/>
                <w:color w:val="000000"/>
                <w:sz w:val="20"/>
              </w:rPr>
              <w:t>
14 тамыз,</w:t>
            </w:r>
          </w:p>
          <w:p>
            <w:pPr>
              <w:spacing w:after="20"/>
              <w:ind w:left="20"/>
              <w:jc w:val="both"/>
            </w:pPr>
            <w:r>
              <w:rPr>
                <w:rFonts w:ascii="Times New Roman"/>
                <w:b w:val="false"/>
                <w:i w:val="false"/>
                <w:color w:val="000000"/>
                <w:sz w:val="20"/>
              </w:rPr>
              <w:t>
15 қыркүйек,</w:t>
            </w:r>
          </w:p>
          <w:p>
            <w:pPr>
              <w:spacing w:after="20"/>
              <w:ind w:left="20"/>
              <w:jc w:val="both"/>
            </w:pPr>
            <w:r>
              <w:rPr>
                <w:rFonts w:ascii="Times New Roman"/>
                <w:b w:val="false"/>
                <w:i w:val="false"/>
                <w:color w:val="000000"/>
                <w:sz w:val="20"/>
              </w:rPr>
              <w:t>
15 қазан,</w:t>
            </w:r>
          </w:p>
          <w:p>
            <w:pPr>
              <w:spacing w:after="20"/>
              <w:ind w:left="20"/>
              <w:jc w:val="both"/>
            </w:pPr>
            <w:r>
              <w:rPr>
                <w:rFonts w:ascii="Times New Roman"/>
                <w:b w:val="false"/>
                <w:i w:val="false"/>
                <w:color w:val="000000"/>
                <w:sz w:val="20"/>
              </w:rPr>
              <w:t>
16 қараша,</w:t>
            </w:r>
          </w:p>
          <w:p>
            <w:pPr>
              <w:spacing w:after="20"/>
              <w:ind w:left="20"/>
              <w:jc w:val="both"/>
            </w:pPr>
            <w:r>
              <w:rPr>
                <w:rFonts w:ascii="Times New Roman"/>
                <w:b w:val="false"/>
                <w:i w:val="false"/>
                <w:color w:val="000000"/>
                <w:sz w:val="20"/>
              </w:rPr>
              <w:t>
15 желтоқсан</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қаңтар,</w:t>
            </w:r>
          </w:p>
          <w:p>
            <w:pPr>
              <w:spacing w:after="20"/>
              <w:ind w:left="20"/>
              <w:jc w:val="both"/>
            </w:pPr>
            <w:r>
              <w:rPr>
                <w:rFonts w:ascii="Times New Roman"/>
                <w:b w:val="false"/>
                <w:i w:val="false"/>
                <w:color w:val="000000"/>
                <w:sz w:val="20"/>
              </w:rPr>
              <w:t>
15 ақпан,</w:t>
            </w:r>
          </w:p>
          <w:p>
            <w:pPr>
              <w:spacing w:after="20"/>
              <w:ind w:left="20"/>
              <w:jc w:val="both"/>
            </w:pPr>
            <w:r>
              <w:rPr>
                <w:rFonts w:ascii="Times New Roman"/>
                <w:b w:val="false"/>
                <w:i w:val="false"/>
                <w:color w:val="000000"/>
                <w:sz w:val="20"/>
              </w:rPr>
              <w:t>
15 наурыз,</w:t>
            </w:r>
          </w:p>
          <w:p>
            <w:pPr>
              <w:spacing w:after="20"/>
              <w:ind w:left="20"/>
              <w:jc w:val="both"/>
            </w:pPr>
            <w:r>
              <w:rPr>
                <w:rFonts w:ascii="Times New Roman"/>
                <w:b w:val="false"/>
                <w:i w:val="false"/>
                <w:color w:val="000000"/>
                <w:sz w:val="20"/>
              </w:rPr>
              <w:t>
15 сәуір,</w:t>
            </w:r>
          </w:p>
          <w:p>
            <w:pPr>
              <w:spacing w:after="20"/>
              <w:ind w:left="20"/>
              <w:jc w:val="both"/>
            </w:pPr>
            <w:r>
              <w:rPr>
                <w:rFonts w:ascii="Times New Roman"/>
                <w:b w:val="false"/>
                <w:i w:val="false"/>
                <w:color w:val="000000"/>
                <w:sz w:val="20"/>
              </w:rPr>
              <w:t>
14 мамыр,</w:t>
            </w:r>
          </w:p>
          <w:p>
            <w:pPr>
              <w:spacing w:after="20"/>
              <w:ind w:left="20"/>
              <w:jc w:val="both"/>
            </w:pPr>
            <w:r>
              <w:rPr>
                <w:rFonts w:ascii="Times New Roman"/>
                <w:b w:val="false"/>
                <w:i w:val="false"/>
                <w:color w:val="000000"/>
                <w:sz w:val="20"/>
              </w:rPr>
              <w:t>
15 маусым,</w:t>
            </w:r>
          </w:p>
          <w:p>
            <w:pPr>
              <w:spacing w:after="20"/>
              <w:ind w:left="20"/>
              <w:jc w:val="both"/>
            </w:pPr>
            <w:r>
              <w:rPr>
                <w:rFonts w:ascii="Times New Roman"/>
                <w:b w:val="false"/>
                <w:i w:val="false"/>
                <w:color w:val="000000"/>
                <w:sz w:val="20"/>
              </w:rPr>
              <w:t>
15 шілде,</w:t>
            </w:r>
          </w:p>
          <w:p>
            <w:pPr>
              <w:spacing w:after="20"/>
              <w:ind w:left="20"/>
              <w:jc w:val="both"/>
            </w:pPr>
            <w:r>
              <w:rPr>
                <w:rFonts w:ascii="Times New Roman"/>
                <w:b w:val="false"/>
                <w:i w:val="false"/>
                <w:color w:val="000000"/>
                <w:sz w:val="20"/>
              </w:rPr>
              <w:t>
16 тамыз,</w:t>
            </w:r>
          </w:p>
          <w:p>
            <w:pPr>
              <w:spacing w:after="20"/>
              <w:ind w:left="20"/>
              <w:jc w:val="both"/>
            </w:pPr>
            <w:r>
              <w:rPr>
                <w:rFonts w:ascii="Times New Roman"/>
                <w:b w:val="false"/>
                <w:i w:val="false"/>
                <w:color w:val="000000"/>
                <w:sz w:val="20"/>
              </w:rPr>
              <w:t>
15 қыркүйек,</w:t>
            </w:r>
          </w:p>
          <w:p>
            <w:pPr>
              <w:spacing w:after="20"/>
              <w:ind w:left="20"/>
              <w:jc w:val="both"/>
            </w:pPr>
            <w:r>
              <w:rPr>
                <w:rFonts w:ascii="Times New Roman"/>
                <w:b w:val="false"/>
                <w:i w:val="false"/>
                <w:color w:val="000000"/>
                <w:sz w:val="20"/>
              </w:rPr>
              <w:t>
15 қазан,</w:t>
            </w:r>
          </w:p>
          <w:p>
            <w:pPr>
              <w:spacing w:after="20"/>
              <w:ind w:left="20"/>
              <w:jc w:val="both"/>
            </w:pPr>
            <w:r>
              <w:rPr>
                <w:rFonts w:ascii="Times New Roman"/>
                <w:b w:val="false"/>
                <w:i w:val="false"/>
                <w:color w:val="000000"/>
                <w:sz w:val="20"/>
              </w:rPr>
              <w:t>
15 қараша,</w:t>
            </w:r>
          </w:p>
          <w:p>
            <w:pPr>
              <w:spacing w:after="20"/>
              <w:ind w:left="20"/>
              <w:jc w:val="both"/>
            </w:pPr>
            <w:r>
              <w:rPr>
                <w:rFonts w:ascii="Times New Roman"/>
                <w:b w:val="false"/>
                <w:i w:val="false"/>
                <w:color w:val="000000"/>
                <w:sz w:val="20"/>
              </w:rPr>
              <w:t>
15 желтоқсан</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жасы</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бизнес-тіркелім</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қаңтар,</w:t>
            </w:r>
          </w:p>
          <w:p>
            <w:pPr>
              <w:spacing w:after="20"/>
              <w:ind w:left="20"/>
              <w:jc w:val="both"/>
            </w:pPr>
            <w:r>
              <w:rPr>
                <w:rFonts w:ascii="Times New Roman"/>
                <w:b w:val="false"/>
                <w:i w:val="false"/>
                <w:color w:val="000000"/>
                <w:sz w:val="20"/>
              </w:rPr>
              <w:t>
14 ақпан,</w:t>
            </w:r>
          </w:p>
          <w:p>
            <w:pPr>
              <w:spacing w:after="20"/>
              <w:ind w:left="20"/>
              <w:jc w:val="both"/>
            </w:pPr>
            <w:r>
              <w:rPr>
                <w:rFonts w:ascii="Times New Roman"/>
                <w:b w:val="false"/>
                <w:i w:val="false"/>
                <w:color w:val="000000"/>
                <w:sz w:val="20"/>
              </w:rPr>
              <w:t>
14 наурыз,</w:t>
            </w:r>
          </w:p>
          <w:p>
            <w:pPr>
              <w:spacing w:after="20"/>
              <w:ind w:left="20"/>
              <w:jc w:val="both"/>
            </w:pPr>
            <w:r>
              <w:rPr>
                <w:rFonts w:ascii="Times New Roman"/>
                <w:b w:val="false"/>
                <w:i w:val="false"/>
                <w:color w:val="000000"/>
                <w:sz w:val="20"/>
              </w:rPr>
              <w:t>
15 сәуір,</w:t>
            </w:r>
          </w:p>
          <w:p>
            <w:pPr>
              <w:spacing w:after="20"/>
              <w:ind w:left="20"/>
              <w:jc w:val="both"/>
            </w:pPr>
            <w:r>
              <w:rPr>
                <w:rFonts w:ascii="Times New Roman"/>
                <w:b w:val="false"/>
                <w:i w:val="false"/>
                <w:color w:val="000000"/>
                <w:sz w:val="20"/>
              </w:rPr>
              <w:t>
15 мамыр,</w:t>
            </w:r>
          </w:p>
          <w:p>
            <w:pPr>
              <w:spacing w:after="20"/>
              <w:ind w:left="20"/>
              <w:jc w:val="both"/>
            </w:pPr>
            <w:r>
              <w:rPr>
                <w:rFonts w:ascii="Times New Roman"/>
                <w:b w:val="false"/>
                <w:i w:val="false"/>
                <w:color w:val="000000"/>
                <w:sz w:val="20"/>
              </w:rPr>
              <w:t>
16 маусым,</w:t>
            </w:r>
          </w:p>
          <w:p>
            <w:pPr>
              <w:spacing w:after="20"/>
              <w:ind w:left="20"/>
              <w:jc w:val="both"/>
            </w:pPr>
            <w:r>
              <w:rPr>
                <w:rFonts w:ascii="Times New Roman"/>
                <w:b w:val="false"/>
                <w:i w:val="false"/>
                <w:color w:val="000000"/>
                <w:sz w:val="20"/>
              </w:rPr>
              <w:t>
15 шілде,</w:t>
            </w:r>
          </w:p>
          <w:p>
            <w:pPr>
              <w:spacing w:after="20"/>
              <w:ind w:left="20"/>
              <w:jc w:val="both"/>
            </w:pPr>
            <w:r>
              <w:rPr>
                <w:rFonts w:ascii="Times New Roman"/>
                <w:b w:val="false"/>
                <w:i w:val="false"/>
                <w:color w:val="000000"/>
                <w:sz w:val="20"/>
              </w:rPr>
              <w:t>
15 тамыз,</w:t>
            </w:r>
          </w:p>
          <w:p>
            <w:pPr>
              <w:spacing w:after="20"/>
              <w:ind w:left="20"/>
              <w:jc w:val="both"/>
            </w:pPr>
            <w:r>
              <w:rPr>
                <w:rFonts w:ascii="Times New Roman"/>
                <w:b w:val="false"/>
                <w:i w:val="false"/>
                <w:color w:val="000000"/>
                <w:sz w:val="20"/>
              </w:rPr>
              <w:t>
15 қыркүйек,</w:t>
            </w:r>
          </w:p>
          <w:p>
            <w:pPr>
              <w:spacing w:after="20"/>
              <w:ind w:left="20"/>
              <w:jc w:val="both"/>
            </w:pPr>
            <w:r>
              <w:rPr>
                <w:rFonts w:ascii="Times New Roman"/>
                <w:b w:val="false"/>
                <w:i w:val="false"/>
                <w:color w:val="000000"/>
                <w:sz w:val="20"/>
              </w:rPr>
              <w:t>
15 қазан,</w:t>
            </w:r>
          </w:p>
          <w:p>
            <w:pPr>
              <w:spacing w:after="20"/>
              <w:ind w:left="20"/>
              <w:jc w:val="both"/>
            </w:pPr>
            <w:r>
              <w:rPr>
                <w:rFonts w:ascii="Times New Roman"/>
                <w:b w:val="false"/>
                <w:i w:val="false"/>
                <w:color w:val="000000"/>
                <w:sz w:val="20"/>
              </w:rPr>
              <w:t>
14 қараша,</w:t>
            </w:r>
          </w:p>
          <w:p>
            <w:pPr>
              <w:spacing w:after="20"/>
              <w:ind w:left="20"/>
              <w:jc w:val="both"/>
            </w:pPr>
            <w:r>
              <w:rPr>
                <w:rFonts w:ascii="Times New Roman"/>
                <w:b w:val="false"/>
                <w:i w:val="false"/>
                <w:color w:val="000000"/>
                <w:sz w:val="20"/>
              </w:rPr>
              <w:t>
15 желтоқсан</w:t>
            </w: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қаңтар,</w:t>
            </w:r>
          </w:p>
          <w:p>
            <w:pPr>
              <w:spacing w:after="20"/>
              <w:ind w:left="20"/>
              <w:jc w:val="both"/>
            </w:pPr>
            <w:r>
              <w:rPr>
                <w:rFonts w:ascii="Times New Roman"/>
                <w:b w:val="false"/>
                <w:i w:val="false"/>
                <w:color w:val="000000"/>
                <w:sz w:val="20"/>
              </w:rPr>
              <w:t>
16 ақпан,</w:t>
            </w:r>
          </w:p>
          <w:p>
            <w:pPr>
              <w:spacing w:after="20"/>
              <w:ind w:left="20"/>
              <w:jc w:val="both"/>
            </w:pPr>
            <w:r>
              <w:rPr>
                <w:rFonts w:ascii="Times New Roman"/>
                <w:b w:val="false"/>
                <w:i w:val="false"/>
                <w:color w:val="000000"/>
                <w:sz w:val="20"/>
              </w:rPr>
              <w:t>
16 наурыз,</w:t>
            </w:r>
          </w:p>
          <w:p>
            <w:pPr>
              <w:spacing w:after="20"/>
              <w:ind w:left="20"/>
              <w:jc w:val="both"/>
            </w:pPr>
            <w:r>
              <w:rPr>
                <w:rFonts w:ascii="Times New Roman"/>
                <w:b w:val="false"/>
                <w:i w:val="false"/>
                <w:color w:val="000000"/>
                <w:sz w:val="20"/>
              </w:rPr>
              <w:t>
15 сәуір,</w:t>
            </w:r>
          </w:p>
          <w:p>
            <w:pPr>
              <w:spacing w:after="20"/>
              <w:ind w:left="20"/>
              <w:jc w:val="both"/>
            </w:pPr>
            <w:r>
              <w:rPr>
                <w:rFonts w:ascii="Times New Roman"/>
                <w:b w:val="false"/>
                <w:i w:val="false"/>
                <w:color w:val="000000"/>
                <w:sz w:val="20"/>
              </w:rPr>
              <w:t>
15 мамыр,</w:t>
            </w:r>
          </w:p>
          <w:p>
            <w:pPr>
              <w:spacing w:after="20"/>
              <w:ind w:left="20"/>
              <w:jc w:val="both"/>
            </w:pPr>
            <w:r>
              <w:rPr>
                <w:rFonts w:ascii="Times New Roman"/>
                <w:b w:val="false"/>
                <w:i w:val="false"/>
                <w:color w:val="000000"/>
                <w:sz w:val="20"/>
              </w:rPr>
              <w:t>
15 маусым,</w:t>
            </w:r>
          </w:p>
          <w:p>
            <w:pPr>
              <w:spacing w:after="20"/>
              <w:ind w:left="20"/>
              <w:jc w:val="both"/>
            </w:pPr>
            <w:r>
              <w:rPr>
                <w:rFonts w:ascii="Times New Roman"/>
                <w:b w:val="false"/>
                <w:i w:val="false"/>
                <w:color w:val="000000"/>
                <w:sz w:val="20"/>
              </w:rPr>
              <w:t>
15 шілде,</w:t>
            </w:r>
          </w:p>
          <w:p>
            <w:pPr>
              <w:spacing w:after="20"/>
              <w:ind w:left="20"/>
              <w:jc w:val="both"/>
            </w:pPr>
            <w:r>
              <w:rPr>
                <w:rFonts w:ascii="Times New Roman"/>
                <w:b w:val="false"/>
                <w:i w:val="false"/>
                <w:color w:val="000000"/>
                <w:sz w:val="20"/>
              </w:rPr>
              <w:t>
14 тамыз,</w:t>
            </w:r>
          </w:p>
          <w:p>
            <w:pPr>
              <w:spacing w:after="20"/>
              <w:ind w:left="20"/>
              <w:jc w:val="both"/>
            </w:pPr>
            <w:r>
              <w:rPr>
                <w:rFonts w:ascii="Times New Roman"/>
                <w:b w:val="false"/>
                <w:i w:val="false"/>
                <w:color w:val="000000"/>
                <w:sz w:val="20"/>
              </w:rPr>
              <w:t>
15 қыркүйек,</w:t>
            </w:r>
          </w:p>
          <w:p>
            <w:pPr>
              <w:spacing w:after="20"/>
              <w:ind w:left="20"/>
              <w:jc w:val="both"/>
            </w:pPr>
            <w:r>
              <w:rPr>
                <w:rFonts w:ascii="Times New Roman"/>
                <w:b w:val="false"/>
                <w:i w:val="false"/>
                <w:color w:val="000000"/>
                <w:sz w:val="20"/>
              </w:rPr>
              <w:t>
15 қазан,</w:t>
            </w:r>
          </w:p>
          <w:p>
            <w:pPr>
              <w:spacing w:after="20"/>
              <w:ind w:left="20"/>
              <w:jc w:val="both"/>
            </w:pPr>
            <w:r>
              <w:rPr>
                <w:rFonts w:ascii="Times New Roman"/>
                <w:b w:val="false"/>
                <w:i w:val="false"/>
                <w:color w:val="000000"/>
                <w:sz w:val="20"/>
              </w:rPr>
              <w:t>
16 қараша,</w:t>
            </w:r>
          </w:p>
          <w:p>
            <w:pPr>
              <w:spacing w:after="20"/>
              <w:ind w:left="20"/>
              <w:jc w:val="both"/>
            </w:pPr>
            <w:r>
              <w:rPr>
                <w:rFonts w:ascii="Times New Roman"/>
                <w:b w:val="false"/>
                <w:i w:val="false"/>
                <w:color w:val="000000"/>
                <w:sz w:val="20"/>
              </w:rPr>
              <w:t>
15 желтоқсан</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қаңтар,</w:t>
            </w:r>
          </w:p>
          <w:p>
            <w:pPr>
              <w:spacing w:after="20"/>
              <w:ind w:left="20"/>
              <w:jc w:val="both"/>
            </w:pPr>
            <w:r>
              <w:rPr>
                <w:rFonts w:ascii="Times New Roman"/>
                <w:b w:val="false"/>
                <w:i w:val="false"/>
                <w:color w:val="000000"/>
                <w:sz w:val="20"/>
              </w:rPr>
              <w:t>
15 ақпан,</w:t>
            </w:r>
          </w:p>
          <w:p>
            <w:pPr>
              <w:spacing w:after="20"/>
              <w:ind w:left="20"/>
              <w:jc w:val="both"/>
            </w:pPr>
            <w:r>
              <w:rPr>
                <w:rFonts w:ascii="Times New Roman"/>
                <w:b w:val="false"/>
                <w:i w:val="false"/>
                <w:color w:val="000000"/>
                <w:sz w:val="20"/>
              </w:rPr>
              <w:t>
15 наурыз,</w:t>
            </w:r>
          </w:p>
          <w:p>
            <w:pPr>
              <w:spacing w:after="20"/>
              <w:ind w:left="20"/>
              <w:jc w:val="both"/>
            </w:pPr>
            <w:r>
              <w:rPr>
                <w:rFonts w:ascii="Times New Roman"/>
                <w:b w:val="false"/>
                <w:i w:val="false"/>
                <w:color w:val="000000"/>
                <w:sz w:val="20"/>
              </w:rPr>
              <w:t>
15 сәуір,</w:t>
            </w:r>
          </w:p>
          <w:p>
            <w:pPr>
              <w:spacing w:after="20"/>
              <w:ind w:left="20"/>
              <w:jc w:val="both"/>
            </w:pPr>
            <w:r>
              <w:rPr>
                <w:rFonts w:ascii="Times New Roman"/>
                <w:b w:val="false"/>
                <w:i w:val="false"/>
                <w:color w:val="000000"/>
                <w:sz w:val="20"/>
              </w:rPr>
              <w:t>
14 мамыр,</w:t>
            </w:r>
          </w:p>
          <w:p>
            <w:pPr>
              <w:spacing w:after="20"/>
              <w:ind w:left="20"/>
              <w:jc w:val="both"/>
            </w:pPr>
            <w:r>
              <w:rPr>
                <w:rFonts w:ascii="Times New Roman"/>
                <w:b w:val="false"/>
                <w:i w:val="false"/>
                <w:color w:val="000000"/>
                <w:sz w:val="20"/>
              </w:rPr>
              <w:t>
15 маусым,</w:t>
            </w:r>
          </w:p>
          <w:p>
            <w:pPr>
              <w:spacing w:after="20"/>
              <w:ind w:left="20"/>
              <w:jc w:val="both"/>
            </w:pPr>
            <w:r>
              <w:rPr>
                <w:rFonts w:ascii="Times New Roman"/>
                <w:b w:val="false"/>
                <w:i w:val="false"/>
                <w:color w:val="000000"/>
                <w:sz w:val="20"/>
              </w:rPr>
              <w:t>
15 шілде,</w:t>
            </w:r>
          </w:p>
          <w:p>
            <w:pPr>
              <w:spacing w:after="20"/>
              <w:ind w:left="20"/>
              <w:jc w:val="both"/>
            </w:pPr>
            <w:r>
              <w:rPr>
                <w:rFonts w:ascii="Times New Roman"/>
                <w:b w:val="false"/>
                <w:i w:val="false"/>
                <w:color w:val="000000"/>
                <w:sz w:val="20"/>
              </w:rPr>
              <w:t>
16 тамыз,</w:t>
            </w:r>
          </w:p>
          <w:p>
            <w:pPr>
              <w:spacing w:after="20"/>
              <w:ind w:left="20"/>
              <w:jc w:val="both"/>
            </w:pPr>
            <w:r>
              <w:rPr>
                <w:rFonts w:ascii="Times New Roman"/>
                <w:b w:val="false"/>
                <w:i w:val="false"/>
                <w:color w:val="000000"/>
                <w:sz w:val="20"/>
              </w:rPr>
              <w:t>
15 қыркүйек,</w:t>
            </w:r>
          </w:p>
          <w:p>
            <w:pPr>
              <w:spacing w:after="20"/>
              <w:ind w:left="20"/>
              <w:jc w:val="both"/>
            </w:pPr>
            <w:r>
              <w:rPr>
                <w:rFonts w:ascii="Times New Roman"/>
                <w:b w:val="false"/>
                <w:i w:val="false"/>
                <w:color w:val="000000"/>
                <w:sz w:val="20"/>
              </w:rPr>
              <w:t>
15 қазан,</w:t>
            </w:r>
          </w:p>
          <w:p>
            <w:pPr>
              <w:spacing w:after="20"/>
              <w:ind w:left="20"/>
              <w:jc w:val="both"/>
            </w:pPr>
            <w:r>
              <w:rPr>
                <w:rFonts w:ascii="Times New Roman"/>
                <w:b w:val="false"/>
                <w:i w:val="false"/>
                <w:color w:val="000000"/>
                <w:sz w:val="20"/>
              </w:rPr>
              <w:t>
15 қараша,</w:t>
            </w:r>
          </w:p>
          <w:p>
            <w:pPr>
              <w:spacing w:after="20"/>
              <w:ind w:left="20"/>
              <w:jc w:val="both"/>
            </w:pPr>
            <w:r>
              <w:rPr>
                <w:rFonts w:ascii="Times New Roman"/>
                <w:b w:val="false"/>
                <w:i w:val="false"/>
                <w:color w:val="000000"/>
                <w:sz w:val="20"/>
              </w:rPr>
              <w:t>
15 желтоқсан</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1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шағын және орта кәсіпкерліктің мониторингі</w:t>
            </w:r>
          </w:p>
        </w:tc>
        <w:tc>
          <w:tcPr>
            <w:tcW w:w="0" w:type="auto"/>
            <w:gridSpan w:val="21"/>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2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бизнес-тіркелім, 2-МП, 1-ПФ, 24-сх, 29-сх, А-005, А-008, 1-қызмет көрсету</w:t>
            </w:r>
          </w:p>
        </w:tc>
        <w:tc>
          <w:tcPr>
            <w:tcW w:w="0" w:type="auto"/>
            <w:gridSpan w:val="21"/>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қаңтар,</w:t>
            </w:r>
          </w:p>
          <w:p>
            <w:pPr>
              <w:spacing w:after="20"/>
              <w:ind w:left="20"/>
              <w:jc w:val="both"/>
            </w:pPr>
            <w:r>
              <w:rPr>
                <w:rFonts w:ascii="Times New Roman"/>
                <w:b w:val="false"/>
                <w:i w:val="false"/>
                <w:color w:val="000000"/>
                <w:sz w:val="20"/>
              </w:rPr>
              <w:t>
15 сәуір,</w:t>
            </w:r>
          </w:p>
          <w:p>
            <w:pPr>
              <w:spacing w:after="20"/>
              <w:ind w:left="20"/>
              <w:jc w:val="both"/>
            </w:pPr>
            <w:r>
              <w:rPr>
                <w:rFonts w:ascii="Times New Roman"/>
                <w:b w:val="false"/>
                <w:i w:val="false"/>
                <w:color w:val="000000"/>
                <w:sz w:val="20"/>
              </w:rPr>
              <w:t>
15 шілде,</w:t>
            </w:r>
          </w:p>
          <w:p>
            <w:pPr>
              <w:spacing w:after="20"/>
              <w:ind w:left="20"/>
              <w:jc w:val="both"/>
            </w:pPr>
            <w:r>
              <w:rPr>
                <w:rFonts w:ascii="Times New Roman"/>
                <w:b w:val="false"/>
                <w:i w:val="false"/>
                <w:color w:val="000000"/>
                <w:sz w:val="20"/>
              </w:rPr>
              <w:t>
16 қазан</w:t>
            </w:r>
          </w:p>
        </w:tc>
        <w:tc>
          <w:tcPr>
            <w:tcW w:w="0" w:type="auto"/>
            <w:gridSpan w:val="3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28қаңтар,</w:t>
            </w:r>
          </w:p>
          <w:p>
            <w:pPr>
              <w:spacing w:after="20"/>
              <w:ind w:left="20"/>
              <w:jc w:val="both"/>
            </w:pPr>
            <w:r>
              <w:rPr>
                <w:rFonts w:ascii="Times New Roman"/>
                <w:b w:val="false"/>
                <w:i w:val="false"/>
                <w:color w:val="000000"/>
                <w:sz w:val="20"/>
              </w:rPr>
              <w:t>
28 сәуір,</w:t>
            </w:r>
          </w:p>
          <w:p>
            <w:pPr>
              <w:spacing w:after="20"/>
              <w:ind w:left="20"/>
              <w:jc w:val="both"/>
            </w:pPr>
            <w:r>
              <w:rPr>
                <w:rFonts w:ascii="Times New Roman"/>
                <w:b w:val="false"/>
                <w:i w:val="false"/>
                <w:color w:val="000000"/>
                <w:sz w:val="20"/>
              </w:rPr>
              <w:t>
28 шілде,</w:t>
            </w:r>
          </w:p>
          <w:p>
            <w:pPr>
              <w:spacing w:after="20"/>
              <w:ind w:left="20"/>
              <w:jc w:val="both"/>
            </w:pPr>
            <w:r>
              <w:rPr>
                <w:rFonts w:ascii="Times New Roman"/>
                <w:b w:val="false"/>
                <w:i w:val="false"/>
                <w:color w:val="000000"/>
                <w:sz w:val="20"/>
              </w:rPr>
              <w:t>
28 қазан</w:t>
            </w:r>
          </w:p>
        </w:tc>
        <w:tc>
          <w:tcPr>
            <w:tcW w:w="0" w:type="auto"/>
            <w:gridSpan w:val="1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қаңтар,</w:t>
            </w:r>
          </w:p>
          <w:p>
            <w:pPr>
              <w:spacing w:after="20"/>
              <w:ind w:left="20"/>
              <w:jc w:val="both"/>
            </w:pPr>
            <w:r>
              <w:rPr>
                <w:rFonts w:ascii="Times New Roman"/>
                <w:b w:val="false"/>
                <w:i w:val="false"/>
                <w:color w:val="000000"/>
                <w:sz w:val="20"/>
              </w:rPr>
              <w:t>
30 сәуір,</w:t>
            </w:r>
          </w:p>
          <w:p>
            <w:pPr>
              <w:spacing w:after="20"/>
              <w:ind w:left="20"/>
              <w:jc w:val="both"/>
            </w:pPr>
            <w:r>
              <w:rPr>
                <w:rFonts w:ascii="Times New Roman"/>
                <w:b w:val="false"/>
                <w:i w:val="false"/>
                <w:color w:val="000000"/>
                <w:sz w:val="20"/>
              </w:rPr>
              <w:t>
28 шілде,</w:t>
            </w:r>
          </w:p>
          <w:p>
            <w:pPr>
              <w:spacing w:after="20"/>
              <w:ind w:left="20"/>
              <w:jc w:val="both"/>
            </w:pPr>
            <w:r>
              <w:rPr>
                <w:rFonts w:ascii="Times New Roman"/>
                <w:b w:val="false"/>
                <w:i w:val="false"/>
                <w:color w:val="000000"/>
                <w:sz w:val="20"/>
              </w:rPr>
              <w:t>
28 қазан</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15"/>
            <w:vMerge/>
            <w:tcBorders>
              <w:top w:val="nil"/>
              <w:left w:val="single" w:color="cfcfcf" w:sz="5"/>
              <w:bottom w:val="single" w:color="cfcfcf" w:sz="5"/>
              <w:right w:val="single" w:color="cfcfcf" w:sz="5"/>
            </w:tcBorders>
          </w:tcPr>
          <w:p/>
        </w:tc>
        <w:tc>
          <w:tcPr>
            <w:tcW w:w="0" w:type="auto"/>
            <w:gridSpan w:val="21"/>
            <w:vMerge/>
            <w:tcBorders>
              <w:top w:val="nil"/>
              <w:left w:val="single" w:color="cfcfcf" w:sz="5"/>
              <w:bottom w:val="single" w:color="cfcfcf" w:sz="5"/>
              <w:right w:val="single" w:color="cfcfcf" w:sz="5"/>
            </w:tcBorders>
          </w:tcPr>
          <w:p/>
        </w:tc>
        <w:tc>
          <w:tcPr>
            <w:tcW w:w="0" w:type="auto"/>
            <w:gridSpan w:val="23"/>
            <w:vMerge/>
            <w:tcBorders>
              <w:top w:val="nil"/>
              <w:left w:val="single" w:color="cfcfcf" w:sz="5"/>
              <w:bottom w:val="single" w:color="cfcfcf" w:sz="5"/>
              <w:right w:val="single" w:color="cfcfcf" w:sz="5"/>
            </w:tcBorders>
          </w:tcP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0"/>
            <w:vMerge/>
            <w:tcBorders>
              <w:top w:val="nil"/>
              <w:left w:val="single" w:color="cfcfcf" w:sz="5"/>
              <w:bottom w:val="single" w:color="cfcfcf" w:sz="5"/>
              <w:right w:val="single" w:color="cfcfcf" w:sz="5"/>
            </w:tcBorders>
          </w:tcPr>
          <w:p/>
        </w:tc>
        <w:tc>
          <w:tcPr>
            <w:tcW w:w="0" w:type="auto"/>
            <w:gridSpan w:val="21"/>
            <w:vMerge/>
            <w:tcBorders>
              <w:top w:val="nil"/>
              <w:left w:val="single" w:color="cfcfcf" w:sz="5"/>
              <w:bottom w:val="single" w:color="cfcfcf" w:sz="5"/>
              <w:right w:val="single" w:color="cfcfcf" w:sz="5"/>
            </w:tcBorders>
          </w:tcPr>
          <w:p/>
        </w:tc>
        <w:tc>
          <w:tcPr>
            <w:tcW w:w="0" w:type="auto"/>
            <w:gridSpan w:val="36"/>
            <w:vMerge/>
            <w:tcBorders>
              <w:top w:val="nil"/>
              <w:left w:val="single" w:color="cfcfcf" w:sz="5"/>
              <w:bottom w:val="single" w:color="cfcfcf" w:sz="5"/>
              <w:right w:val="single" w:color="cfcfcf" w:sz="5"/>
            </w:tcBorders>
          </w:tcPr>
          <w:p/>
        </w:tc>
        <w:tc>
          <w:tcPr>
            <w:tcW w:w="0" w:type="auto"/>
            <w:gridSpan w:val="15"/>
            <w:vMerge/>
            <w:tcBorders>
              <w:top w:val="nil"/>
              <w:left w:val="single" w:color="cfcfcf" w:sz="5"/>
              <w:bottom w:val="single" w:color="cfcfcf" w:sz="5"/>
              <w:right w:val="single" w:color="cfcfcf" w:sz="5"/>
            </w:tcBorders>
          </w:tc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шағын және орта кәсіпкерлік</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бизнес-тіркелім, 2-МП, 1-ПФ, 24-сх, 29-сх, А-005, А-008, 1-қызмет көрсету</w:t>
            </w:r>
          </w:p>
        </w:tc>
        <w:tc>
          <w:tcPr>
            <w:tcW w:w="0" w:type="auto"/>
            <w:gridSpan w:val="7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қыркүйек</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тіркелген және жұмыс істеп тұрған шағын және орта кәсіпкерлік субъектілерінің саны</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бизнес-тіркелім</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қаңтар,</w:t>
            </w:r>
          </w:p>
          <w:p>
            <w:pPr>
              <w:spacing w:after="20"/>
              <w:ind w:left="20"/>
              <w:jc w:val="both"/>
            </w:pPr>
            <w:r>
              <w:rPr>
                <w:rFonts w:ascii="Times New Roman"/>
                <w:b w:val="false"/>
                <w:i w:val="false"/>
                <w:color w:val="000000"/>
                <w:sz w:val="20"/>
              </w:rPr>
              <w:t>
14 ақпан,</w:t>
            </w:r>
          </w:p>
          <w:p>
            <w:pPr>
              <w:spacing w:after="20"/>
              <w:ind w:left="20"/>
              <w:jc w:val="both"/>
            </w:pPr>
            <w:r>
              <w:rPr>
                <w:rFonts w:ascii="Times New Roman"/>
                <w:b w:val="false"/>
                <w:i w:val="false"/>
                <w:color w:val="000000"/>
                <w:sz w:val="20"/>
              </w:rPr>
              <w:t>
14 наурыз,</w:t>
            </w:r>
          </w:p>
          <w:p>
            <w:pPr>
              <w:spacing w:after="20"/>
              <w:ind w:left="20"/>
              <w:jc w:val="both"/>
            </w:pPr>
            <w:r>
              <w:rPr>
                <w:rFonts w:ascii="Times New Roman"/>
                <w:b w:val="false"/>
                <w:i w:val="false"/>
                <w:color w:val="000000"/>
                <w:sz w:val="20"/>
              </w:rPr>
              <w:t>
15 сәуір,</w:t>
            </w:r>
          </w:p>
          <w:p>
            <w:pPr>
              <w:spacing w:after="20"/>
              <w:ind w:left="20"/>
              <w:jc w:val="both"/>
            </w:pPr>
            <w:r>
              <w:rPr>
                <w:rFonts w:ascii="Times New Roman"/>
                <w:b w:val="false"/>
                <w:i w:val="false"/>
                <w:color w:val="000000"/>
                <w:sz w:val="20"/>
              </w:rPr>
              <w:t>
15 мамыр,</w:t>
            </w:r>
          </w:p>
          <w:p>
            <w:pPr>
              <w:spacing w:after="20"/>
              <w:ind w:left="20"/>
              <w:jc w:val="both"/>
            </w:pPr>
            <w:r>
              <w:rPr>
                <w:rFonts w:ascii="Times New Roman"/>
                <w:b w:val="false"/>
                <w:i w:val="false"/>
                <w:color w:val="000000"/>
                <w:sz w:val="20"/>
              </w:rPr>
              <w:t>
16 маусым,</w:t>
            </w:r>
          </w:p>
          <w:p>
            <w:pPr>
              <w:spacing w:after="20"/>
              <w:ind w:left="20"/>
              <w:jc w:val="both"/>
            </w:pPr>
            <w:r>
              <w:rPr>
                <w:rFonts w:ascii="Times New Roman"/>
                <w:b w:val="false"/>
                <w:i w:val="false"/>
                <w:color w:val="000000"/>
                <w:sz w:val="20"/>
              </w:rPr>
              <w:t>
15 шілде,</w:t>
            </w:r>
          </w:p>
          <w:p>
            <w:pPr>
              <w:spacing w:after="20"/>
              <w:ind w:left="20"/>
              <w:jc w:val="both"/>
            </w:pPr>
            <w:r>
              <w:rPr>
                <w:rFonts w:ascii="Times New Roman"/>
                <w:b w:val="false"/>
                <w:i w:val="false"/>
                <w:color w:val="000000"/>
                <w:sz w:val="20"/>
              </w:rPr>
              <w:t>
15 тамыз,</w:t>
            </w:r>
          </w:p>
          <w:p>
            <w:pPr>
              <w:spacing w:after="20"/>
              <w:ind w:left="20"/>
              <w:jc w:val="both"/>
            </w:pPr>
            <w:r>
              <w:rPr>
                <w:rFonts w:ascii="Times New Roman"/>
                <w:b w:val="false"/>
                <w:i w:val="false"/>
                <w:color w:val="000000"/>
                <w:sz w:val="20"/>
              </w:rPr>
              <w:t>
15 қыркүйек,</w:t>
            </w:r>
          </w:p>
          <w:p>
            <w:pPr>
              <w:spacing w:after="20"/>
              <w:ind w:left="20"/>
              <w:jc w:val="both"/>
            </w:pPr>
            <w:r>
              <w:rPr>
                <w:rFonts w:ascii="Times New Roman"/>
                <w:b w:val="false"/>
                <w:i w:val="false"/>
                <w:color w:val="000000"/>
                <w:sz w:val="20"/>
              </w:rPr>
              <w:t>
15 қазан,</w:t>
            </w:r>
          </w:p>
          <w:p>
            <w:pPr>
              <w:spacing w:after="20"/>
              <w:ind w:left="20"/>
              <w:jc w:val="both"/>
            </w:pPr>
            <w:r>
              <w:rPr>
                <w:rFonts w:ascii="Times New Roman"/>
                <w:b w:val="false"/>
                <w:i w:val="false"/>
                <w:color w:val="000000"/>
                <w:sz w:val="20"/>
              </w:rPr>
              <w:t>
14 қараша,</w:t>
            </w:r>
          </w:p>
          <w:p>
            <w:pPr>
              <w:spacing w:after="20"/>
              <w:ind w:left="20"/>
              <w:jc w:val="both"/>
            </w:pPr>
            <w:r>
              <w:rPr>
                <w:rFonts w:ascii="Times New Roman"/>
                <w:b w:val="false"/>
                <w:i w:val="false"/>
                <w:color w:val="000000"/>
                <w:sz w:val="20"/>
              </w:rPr>
              <w:t>
15 желтоқсан</w:t>
            </w: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қаңтар,</w:t>
            </w:r>
          </w:p>
          <w:p>
            <w:pPr>
              <w:spacing w:after="20"/>
              <w:ind w:left="20"/>
              <w:jc w:val="both"/>
            </w:pPr>
            <w:r>
              <w:rPr>
                <w:rFonts w:ascii="Times New Roman"/>
                <w:b w:val="false"/>
                <w:i w:val="false"/>
                <w:color w:val="000000"/>
                <w:sz w:val="20"/>
              </w:rPr>
              <w:t>
16 ақпан,</w:t>
            </w:r>
          </w:p>
          <w:p>
            <w:pPr>
              <w:spacing w:after="20"/>
              <w:ind w:left="20"/>
              <w:jc w:val="both"/>
            </w:pPr>
            <w:r>
              <w:rPr>
                <w:rFonts w:ascii="Times New Roman"/>
                <w:b w:val="false"/>
                <w:i w:val="false"/>
                <w:color w:val="000000"/>
                <w:sz w:val="20"/>
              </w:rPr>
              <w:t>
16 наурыз,</w:t>
            </w:r>
          </w:p>
          <w:p>
            <w:pPr>
              <w:spacing w:after="20"/>
              <w:ind w:left="20"/>
              <w:jc w:val="both"/>
            </w:pPr>
            <w:r>
              <w:rPr>
                <w:rFonts w:ascii="Times New Roman"/>
                <w:b w:val="false"/>
                <w:i w:val="false"/>
                <w:color w:val="000000"/>
                <w:sz w:val="20"/>
              </w:rPr>
              <w:t>
15 сәуір,</w:t>
            </w:r>
          </w:p>
          <w:p>
            <w:pPr>
              <w:spacing w:after="20"/>
              <w:ind w:left="20"/>
              <w:jc w:val="both"/>
            </w:pPr>
            <w:r>
              <w:rPr>
                <w:rFonts w:ascii="Times New Roman"/>
                <w:b w:val="false"/>
                <w:i w:val="false"/>
                <w:color w:val="000000"/>
                <w:sz w:val="20"/>
              </w:rPr>
              <w:t>
15 мамыр,</w:t>
            </w:r>
          </w:p>
          <w:p>
            <w:pPr>
              <w:spacing w:after="20"/>
              <w:ind w:left="20"/>
              <w:jc w:val="both"/>
            </w:pPr>
            <w:r>
              <w:rPr>
                <w:rFonts w:ascii="Times New Roman"/>
                <w:b w:val="false"/>
                <w:i w:val="false"/>
                <w:color w:val="000000"/>
                <w:sz w:val="20"/>
              </w:rPr>
              <w:t>
15 маусым,</w:t>
            </w:r>
          </w:p>
          <w:p>
            <w:pPr>
              <w:spacing w:after="20"/>
              <w:ind w:left="20"/>
              <w:jc w:val="both"/>
            </w:pPr>
            <w:r>
              <w:rPr>
                <w:rFonts w:ascii="Times New Roman"/>
                <w:b w:val="false"/>
                <w:i w:val="false"/>
                <w:color w:val="000000"/>
                <w:sz w:val="20"/>
              </w:rPr>
              <w:t>
15 шілде,</w:t>
            </w:r>
          </w:p>
          <w:p>
            <w:pPr>
              <w:spacing w:after="20"/>
              <w:ind w:left="20"/>
              <w:jc w:val="both"/>
            </w:pPr>
            <w:r>
              <w:rPr>
                <w:rFonts w:ascii="Times New Roman"/>
                <w:b w:val="false"/>
                <w:i w:val="false"/>
                <w:color w:val="000000"/>
                <w:sz w:val="20"/>
              </w:rPr>
              <w:t>
14 тамыз,</w:t>
            </w:r>
          </w:p>
          <w:p>
            <w:pPr>
              <w:spacing w:after="20"/>
              <w:ind w:left="20"/>
              <w:jc w:val="both"/>
            </w:pPr>
            <w:r>
              <w:rPr>
                <w:rFonts w:ascii="Times New Roman"/>
                <w:b w:val="false"/>
                <w:i w:val="false"/>
                <w:color w:val="000000"/>
                <w:sz w:val="20"/>
              </w:rPr>
              <w:t>
15 қыркүйек,</w:t>
            </w:r>
          </w:p>
          <w:p>
            <w:pPr>
              <w:spacing w:after="20"/>
              <w:ind w:left="20"/>
              <w:jc w:val="both"/>
            </w:pPr>
            <w:r>
              <w:rPr>
                <w:rFonts w:ascii="Times New Roman"/>
                <w:b w:val="false"/>
                <w:i w:val="false"/>
                <w:color w:val="000000"/>
                <w:sz w:val="20"/>
              </w:rPr>
              <w:t>
15 қазан,</w:t>
            </w:r>
          </w:p>
          <w:p>
            <w:pPr>
              <w:spacing w:after="20"/>
              <w:ind w:left="20"/>
              <w:jc w:val="both"/>
            </w:pPr>
            <w:r>
              <w:rPr>
                <w:rFonts w:ascii="Times New Roman"/>
                <w:b w:val="false"/>
                <w:i w:val="false"/>
                <w:color w:val="000000"/>
                <w:sz w:val="20"/>
              </w:rPr>
              <w:t>
16 қараша,</w:t>
            </w:r>
          </w:p>
          <w:p>
            <w:pPr>
              <w:spacing w:after="20"/>
              <w:ind w:left="20"/>
              <w:jc w:val="both"/>
            </w:pPr>
            <w:r>
              <w:rPr>
                <w:rFonts w:ascii="Times New Roman"/>
                <w:b w:val="false"/>
                <w:i w:val="false"/>
                <w:color w:val="000000"/>
                <w:sz w:val="20"/>
              </w:rPr>
              <w:t>
15 желтоқсан</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қаңтар,</w:t>
            </w:r>
          </w:p>
          <w:p>
            <w:pPr>
              <w:spacing w:after="20"/>
              <w:ind w:left="20"/>
              <w:jc w:val="both"/>
            </w:pPr>
            <w:r>
              <w:rPr>
                <w:rFonts w:ascii="Times New Roman"/>
                <w:b w:val="false"/>
                <w:i w:val="false"/>
                <w:color w:val="000000"/>
                <w:sz w:val="20"/>
              </w:rPr>
              <w:t>
15 ақпан,</w:t>
            </w:r>
          </w:p>
          <w:p>
            <w:pPr>
              <w:spacing w:after="20"/>
              <w:ind w:left="20"/>
              <w:jc w:val="both"/>
            </w:pPr>
            <w:r>
              <w:rPr>
                <w:rFonts w:ascii="Times New Roman"/>
                <w:b w:val="false"/>
                <w:i w:val="false"/>
                <w:color w:val="000000"/>
                <w:sz w:val="20"/>
              </w:rPr>
              <w:t>
15 наурыз,</w:t>
            </w:r>
          </w:p>
          <w:p>
            <w:pPr>
              <w:spacing w:after="20"/>
              <w:ind w:left="20"/>
              <w:jc w:val="both"/>
            </w:pPr>
            <w:r>
              <w:rPr>
                <w:rFonts w:ascii="Times New Roman"/>
                <w:b w:val="false"/>
                <w:i w:val="false"/>
                <w:color w:val="000000"/>
                <w:sz w:val="20"/>
              </w:rPr>
              <w:t>
15 сәуір,</w:t>
            </w:r>
          </w:p>
          <w:p>
            <w:pPr>
              <w:spacing w:after="20"/>
              <w:ind w:left="20"/>
              <w:jc w:val="both"/>
            </w:pPr>
            <w:r>
              <w:rPr>
                <w:rFonts w:ascii="Times New Roman"/>
                <w:b w:val="false"/>
                <w:i w:val="false"/>
                <w:color w:val="000000"/>
                <w:sz w:val="20"/>
              </w:rPr>
              <w:t>
14 мамыр,</w:t>
            </w:r>
          </w:p>
          <w:p>
            <w:pPr>
              <w:spacing w:after="20"/>
              <w:ind w:left="20"/>
              <w:jc w:val="both"/>
            </w:pPr>
            <w:r>
              <w:rPr>
                <w:rFonts w:ascii="Times New Roman"/>
                <w:b w:val="false"/>
                <w:i w:val="false"/>
                <w:color w:val="000000"/>
                <w:sz w:val="20"/>
              </w:rPr>
              <w:t>
15 маусым,</w:t>
            </w:r>
          </w:p>
          <w:p>
            <w:pPr>
              <w:spacing w:after="20"/>
              <w:ind w:left="20"/>
              <w:jc w:val="both"/>
            </w:pPr>
            <w:r>
              <w:rPr>
                <w:rFonts w:ascii="Times New Roman"/>
                <w:b w:val="false"/>
                <w:i w:val="false"/>
                <w:color w:val="000000"/>
                <w:sz w:val="20"/>
              </w:rPr>
              <w:t>
15 шілде,</w:t>
            </w:r>
          </w:p>
          <w:p>
            <w:pPr>
              <w:spacing w:after="20"/>
              <w:ind w:left="20"/>
              <w:jc w:val="both"/>
            </w:pPr>
            <w:r>
              <w:rPr>
                <w:rFonts w:ascii="Times New Roman"/>
                <w:b w:val="false"/>
                <w:i w:val="false"/>
                <w:color w:val="000000"/>
                <w:sz w:val="20"/>
              </w:rPr>
              <w:t>
16 тамыз,</w:t>
            </w:r>
          </w:p>
          <w:p>
            <w:pPr>
              <w:spacing w:after="20"/>
              <w:ind w:left="20"/>
              <w:jc w:val="both"/>
            </w:pPr>
            <w:r>
              <w:rPr>
                <w:rFonts w:ascii="Times New Roman"/>
                <w:b w:val="false"/>
                <w:i w:val="false"/>
                <w:color w:val="000000"/>
                <w:sz w:val="20"/>
              </w:rPr>
              <w:t>
15 қыркүйек,</w:t>
            </w:r>
          </w:p>
          <w:p>
            <w:pPr>
              <w:spacing w:after="20"/>
              <w:ind w:left="20"/>
              <w:jc w:val="both"/>
            </w:pPr>
            <w:r>
              <w:rPr>
                <w:rFonts w:ascii="Times New Roman"/>
                <w:b w:val="false"/>
                <w:i w:val="false"/>
                <w:color w:val="000000"/>
                <w:sz w:val="20"/>
              </w:rPr>
              <w:t>
15 қазан,</w:t>
            </w:r>
          </w:p>
          <w:p>
            <w:pPr>
              <w:spacing w:after="20"/>
              <w:ind w:left="20"/>
              <w:jc w:val="both"/>
            </w:pPr>
            <w:r>
              <w:rPr>
                <w:rFonts w:ascii="Times New Roman"/>
                <w:b w:val="false"/>
                <w:i w:val="false"/>
                <w:color w:val="000000"/>
                <w:sz w:val="20"/>
              </w:rPr>
              <w:t>
15 қараша,</w:t>
            </w:r>
          </w:p>
          <w:p>
            <w:pPr>
              <w:spacing w:after="20"/>
              <w:ind w:left="20"/>
              <w:jc w:val="both"/>
            </w:pPr>
            <w:r>
              <w:rPr>
                <w:rFonts w:ascii="Times New Roman"/>
                <w:b w:val="false"/>
                <w:i w:val="false"/>
                <w:color w:val="000000"/>
                <w:sz w:val="20"/>
              </w:rPr>
              <w:t>
15 желтоқсан</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жұмыспен қамтығандарға арналған арнаулы салық режимін қолданатын салық төлеушілердің саны</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Қаржымині МКК</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"СӘИЖ" АЖ</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қаңтар,</w:t>
            </w:r>
          </w:p>
          <w:p>
            <w:pPr>
              <w:spacing w:after="20"/>
              <w:ind w:left="20"/>
              <w:jc w:val="both"/>
            </w:pPr>
            <w:r>
              <w:rPr>
                <w:rFonts w:ascii="Times New Roman"/>
                <w:b w:val="false"/>
                <w:i w:val="false"/>
                <w:color w:val="000000"/>
                <w:sz w:val="20"/>
              </w:rPr>
              <w:t>
15 сәуір,</w:t>
            </w:r>
          </w:p>
          <w:p>
            <w:pPr>
              <w:spacing w:after="20"/>
              <w:ind w:left="20"/>
              <w:jc w:val="both"/>
            </w:pPr>
            <w:r>
              <w:rPr>
                <w:rFonts w:ascii="Times New Roman"/>
                <w:b w:val="false"/>
                <w:i w:val="false"/>
                <w:color w:val="000000"/>
                <w:sz w:val="20"/>
              </w:rPr>
              <w:t>
15 шілде,</w:t>
            </w:r>
          </w:p>
          <w:p>
            <w:pPr>
              <w:spacing w:after="20"/>
              <w:ind w:left="20"/>
              <w:jc w:val="both"/>
            </w:pPr>
            <w:r>
              <w:rPr>
                <w:rFonts w:ascii="Times New Roman"/>
                <w:b w:val="false"/>
                <w:i w:val="false"/>
                <w:color w:val="000000"/>
                <w:sz w:val="20"/>
              </w:rPr>
              <w:t>
15 қазан</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Ауыл, орман, аңшылық және балық шаруашылығының статистикасы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мал шаруашылығы дамуының негізгі көрсеткіштері</w:t>
            </w:r>
          </w:p>
        </w:tc>
        <w:tc>
          <w:tcPr>
            <w:tcW w:w="0" w:type="auto"/>
            <w:gridSpan w:val="1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24-сх, А-008</w:t>
            </w:r>
          </w:p>
        </w:tc>
        <w:tc>
          <w:tcPr>
            <w:tcW w:w="0" w:type="auto"/>
            <w:gridSpan w:val="2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қаңтар,</w:t>
            </w:r>
          </w:p>
          <w:p>
            <w:pPr>
              <w:spacing w:after="20"/>
              <w:ind w:left="20"/>
              <w:jc w:val="both"/>
            </w:pPr>
            <w:r>
              <w:rPr>
                <w:rFonts w:ascii="Times New Roman"/>
                <w:b w:val="false"/>
                <w:i w:val="false"/>
                <w:color w:val="000000"/>
                <w:sz w:val="20"/>
              </w:rPr>
              <w:t>
13 ақпан,</w:t>
            </w:r>
          </w:p>
          <w:p>
            <w:pPr>
              <w:spacing w:after="20"/>
              <w:ind w:left="20"/>
              <w:jc w:val="both"/>
            </w:pPr>
            <w:r>
              <w:rPr>
                <w:rFonts w:ascii="Times New Roman"/>
                <w:b w:val="false"/>
                <w:i w:val="false"/>
                <w:color w:val="000000"/>
                <w:sz w:val="20"/>
              </w:rPr>
              <w:t>
13 наурыз,</w:t>
            </w:r>
          </w:p>
          <w:p>
            <w:pPr>
              <w:spacing w:after="20"/>
              <w:ind w:left="20"/>
              <w:jc w:val="both"/>
            </w:pPr>
            <w:r>
              <w:rPr>
                <w:rFonts w:ascii="Times New Roman"/>
                <w:b w:val="false"/>
                <w:i w:val="false"/>
                <w:color w:val="000000"/>
                <w:sz w:val="20"/>
              </w:rPr>
              <w:t>
11 сәуір,</w:t>
            </w:r>
          </w:p>
          <w:p>
            <w:pPr>
              <w:spacing w:after="20"/>
              <w:ind w:left="20"/>
              <w:jc w:val="both"/>
            </w:pPr>
            <w:r>
              <w:rPr>
                <w:rFonts w:ascii="Times New Roman"/>
                <w:b w:val="false"/>
                <w:i w:val="false"/>
                <w:color w:val="000000"/>
                <w:sz w:val="20"/>
              </w:rPr>
              <w:t>
13 мамыр,</w:t>
            </w:r>
          </w:p>
          <w:p>
            <w:pPr>
              <w:spacing w:after="20"/>
              <w:ind w:left="20"/>
              <w:jc w:val="both"/>
            </w:pPr>
            <w:r>
              <w:rPr>
                <w:rFonts w:ascii="Times New Roman"/>
                <w:b w:val="false"/>
                <w:i w:val="false"/>
                <w:color w:val="000000"/>
                <w:sz w:val="20"/>
              </w:rPr>
              <w:t>
13 маусым,</w:t>
            </w:r>
          </w:p>
          <w:p>
            <w:pPr>
              <w:spacing w:after="20"/>
              <w:ind w:left="20"/>
              <w:jc w:val="both"/>
            </w:pPr>
            <w:r>
              <w:rPr>
                <w:rFonts w:ascii="Times New Roman"/>
                <w:b w:val="false"/>
                <w:i w:val="false"/>
                <w:color w:val="000000"/>
                <w:sz w:val="20"/>
              </w:rPr>
              <w:t>
11 шілде,</w:t>
            </w:r>
          </w:p>
          <w:p>
            <w:pPr>
              <w:spacing w:after="20"/>
              <w:ind w:left="20"/>
              <w:jc w:val="both"/>
            </w:pPr>
            <w:r>
              <w:rPr>
                <w:rFonts w:ascii="Times New Roman"/>
                <w:b w:val="false"/>
                <w:i w:val="false"/>
                <w:color w:val="000000"/>
                <w:sz w:val="20"/>
              </w:rPr>
              <w:t>
13 тамыз,</w:t>
            </w:r>
          </w:p>
          <w:p>
            <w:pPr>
              <w:spacing w:after="20"/>
              <w:ind w:left="20"/>
              <w:jc w:val="both"/>
            </w:pPr>
            <w:r>
              <w:rPr>
                <w:rFonts w:ascii="Times New Roman"/>
                <w:b w:val="false"/>
                <w:i w:val="false"/>
                <w:color w:val="000000"/>
                <w:sz w:val="20"/>
              </w:rPr>
              <w:t>
12 қыркүйек,</w:t>
            </w:r>
          </w:p>
          <w:p>
            <w:pPr>
              <w:spacing w:after="20"/>
              <w:ind w:left="20"/>
              <w:jc w:val="both"/>
            </w:pPr>
            <w:r>
              <w:rPr>
                <w:rFonts w:ascii="Times New Roman"/>
                <w:b w:val="false"/>
                <w:i w:val="false"/>
                <w:color w:val="000000"/>
                <w:sz w:val="20"/>
              </w:rPr>
              <w:t>
13 қазан,</w:t>
            </w:r>
          </w:p>
          <w:p>
            <w:pPr>
              <w:spacing w:after="20"/>
              <w:ind w:left="20"/>
              <w:jc w:val="both"/>
            </w:pPr>
            <w:r>
              <w:rPr>
                <w:rFonts w:ascii="Times New Roman"/>
                <w:b w:val="false"/>
                <w:i w:val="false"/>
                <w:color w:val="000000"/>
                <w:sz w:val="20"/>
              </w:rPr>
              <w:t>
13 қараша,</w:t>
            </w:r>
          </w:p>
          <w:p>
            <w:pPr>
              <w:spacing w:after="20"/>
              <w:ind w:left="20"/>
              <w:jc w:val="both"/>
            </w:pPr>
            <w:r>
              <w:rPr>
                <w:rFonts w:ascii="Times New Roman"/>
                <w:b w:val="false"/>
                <w:i w:val="false"/>
                <w:color w:val="000000"/>
                <w:sz w:val="20"/>
              </w:rPr>
              <w:t>
12 желтоқсан</w:t>
            </w:r>
          </w:p>
        </w:tc>
        <w:tc>
          <w:tcPr>
            <w:tcW w:w="0" w:type="auto"/>
            <w:gridSpan w:val="2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қаңтар,</w:t>
            </w:r>
          </w:p>
          <w:p>
            <w:pPr>
              <w:spacing w:after="20"/>
              <w:ind w:left="20"/>
              <w:jc w:val="both"/>
            </w:pPr>
            <w:r>
              <w:rPr>
                <w:rFonts w:ascii="Times New Roman"/>
                <w:b w:val="false"/>
                <w:i w:val="false"/>
                <w:color w:val="000000"/>
                <w:sz w:val="20"/>
              </w:rPr>
              <w:t>
13 ақпан,</w:t>
            </w:r>
          </w:p>
          <w:p>
            <w:pPr>
              <w:spacing w:after="20"/>
              <w:ind w:left="20"/>
              <w:jc w:val="both"/>
            </w:pPr>
            <w:r>
              <w:rPr>
                <w:rFonts w:ascii="Times New Roman"/>
                <w:b w:val="false"/>
                <w:i w:val="false"/>
                <w:color w:val="000000"/>
                <w:sz w:val="20"/>
              </w:rPr>
              <w:t>
13 наурыз,</w:t>
            </w:r>
          </w:p>
          <w:p>
            <w:pPr>
              <w:spacing w:after="20"/>
              <w:ind w:left="20"/>
              <w:jc w:val="both"/>
            </w:pPr>
            <w:r>
              <w:rPr>
                <w:rFonts w:ascii="Times New Roman"/>
                <w:b w:val="false"/>
                <w:i w:val="false"/>
                <w:color w:val="000000"/>
                <w:sz w:val="20"/>
              </w:rPr>
              <w:t>
13 сәуір,</w:t>
            </w:r>
          </w:p>
          <w:p>
            <w:pPr>
              <w:spacing w:after="20"/>
              <w:ind w:left="20"/>
              <w:jc w:val="both"/>
            </w:pPr>
            <w:r>
              <w:rPr>
                <w:rFonts w:ascii="Times New Roman"/>
                <w:b w:val="false"/>
                <w:i w:val="false"/>
                <w:color w:val="000000"/>
                <w:sz w:val="20"/>
              </w:rPr>
              <w:t>
13 мамыр,</w:t>
            </w:r>
          </w:p>
          <w:p>
            <w:pPr>
              <w:spacing w:after="20"/>
              <w:ind w:left="20"/>
              <w:jc w:val="both"/>
            </w:pPr>
            <w:r>
              <w:rPr>
                <w:rFonts w:ascii="Times New Roman"/>
                <w:b w:val="false"/>
                <w:i w:val="false"/>
                <w:color w:val="000000"/>
                <w:sz w:val="20"/>
              </w:rPr>
              <w:t>
12 маусым,</w:t>
            </w:r>
          </w:p>
          <w:p>
            <w:pPr>
              <w:spacing w:after="20"/>
              <w:ind w:left="20"/>
              <w:jc w:val="both"/>
            </w:pPr>
            <w:r>
              <w:rPr>
                <w:rFonts w:ascii="Times New Roman"/>
                <w:b w:val="false"/>
                <w:i w:val="false"/>
                <w:color w:val="000000"/>
                <w:sz w:val="20"/>
              </w:rPr>
              <w:t>
13 шілде,</w:t>
            </w:r>
          </w:p>
          <w:p>
            <w:pPr>
              <w:spacing w:after="20"/>
              <w:ind w:left="20"/>
              <w:jc w:val="both"/>
            </w:pPr>
            <w:r>
              <w:rPr>
                <w:rFonts w:ascii="Times New Roman"/>
                <w:b w:val="false"/>
                <w:i w:val="false"/>
                <w:color w:val="000000"/>
                <w:sz w:val="20"/>
              </w:rPr>
              <w:t>
13 тамыз,</w:t>
            </w:r>
          </w:p>
          <w:p>
            <w:pPr>
              <w:spacing w:after="20"/>
              <w:ind w:left="20"/>
              <w:jc w:val="both"/>
            </w:pPr>
            <w:r>
              <w:rPr>
                <w:rFonts w:ascii="Times New Roman"/>
                <w:b w:val="false"/>
                <w:i w:val="false"/>
                <w:color w:val="000000"/>
                <w:sz w:val="20"/>
              </w:rPr>
              <w:t>
11 қыркүйек,</w:t>
            </w:r>
          </w:p>
          <w:p>
            <w:pPr>
              <w:spacing w:after="20"/>
              <w:ind w:left="20"/>
              <w:jc w:val="both"/>
            </w:pPr>
            <w:r>
              <w:rPr>
                <w:rFonts w:ascii="Times New Roman"/>
                <w:b w:val="false"/>
                <w:i w:val="false"/>
                <w:color w:val="000000"/>
                <w:sz w:val="20"/>
              </w:rPr>
              <w:t>
13 қазан,</w:t>
            </w:r>
          </w:p>
          <w:p>
            <w:pPr>
              <w:spacing w:after="20"/>
              <w:ind w:left="20"/>
              <w:jc w:val="both"/>
            </w:pPr>
            <w:r>
              <w:rPr>
                <w:rFonts w:ascii="Times New Roman"/>
                <w:b w:val="false"/>
                <w:i w:val="false"/>
                <w:color w:val="000000"/>
                <w:sz w:val="20"/>
              </w:rPr>
              <w:t>
13 қараша,</w:t>
            </w:r>
          </w:p>
          <w:p>
            <w:pPr>
              <w:spacing w:after="20"/>
              <w:ind w:left="20"/>
              <w:jc w:val="both"/>
            </w:pPr>
            <w:r>
              <w:rPr>
                <w:rFonts w:ascii="Times New Roman"/>
                <w:b w:val="false"/>
                <w:i w:val="false"/>
                <w:color w:val="000000"/>
                <w:sz w:val="20"/>
              </w:rPr>
              <w:t>
11 желтоқсан</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қаңтар,</w:t>
            </w:r>
          </w:p>
          <w:p>
            <w:pPr>
              <w:spacing w:after="20"/>
              <w:ind w:left="20"/>
              <w:jc w:val="both"/>
            </w:pPr>
            <w:r>
              <w:rPr>
                <w:rFonts w:ascii="Times New Roman"/>
                <w:b w:val="false"/>
                <w:i w:val="false"/>
                <w:color w:val="000000"/>
                <w:sz w:val="20"/>
              </w:rPr>
              <w:t>
12 ақпан,</w:t>
            </w:r>
          </w:p>
          <w:p>
            <w:pPr>
              <w:spacing w:after="20"/>
              <w:ind w:left="20"/>
              <w:jc w:val="both"/>
            </w:pPr>
            <w:r>
              <w:rPr>
                <w:rFonts w:ascii="Times New Roman"/>
                <w:b w:val="false"/>
                <w:i w:val="false"/>
                <w:color w:val="000000"/>
                <w:sz w:val="20"/>
              </w:rPr>
              <w:t>
12 наурыз,</w:t>
            </w:r>
          </w:p>
          <w:p>
            <w:pPr>
              <w:spacing w:after="20"/>
              <w:ind w:left="20"/>
              <w:jc w:val="both"/>
            </w:pPr>
            <w:r>
              <w:rPr>
                <w:rFonts w:ascii="Times New Roman"/>
                <w:b w:val="false"/>
                <w:i w:val="false"/>
                <w:color w:val="000000"/>
                <w:sz w:val="20"/>
              </w:rPr>
              <w:t>
13 сәуір,</w:t>
            </w:r>
          </w:p>
          <w:p>
            <w:pPr>
              <w:spacing w:after="20"/>
              <w:ind w:left="20"/>
              <w:jc w:val="both"/>
            </w:pPr>
            <w:r>
              <w:rPr>
                <w:rFonts w:ascii="Times New Roman"/>
                <w:b w:val="false"/>
                <w:i w:val="false"/>
                <w:color w:val="000000"/>
                <w:sz w:val="20"/>
              </w:rPr>
              <w:t>
13 мамыр,</w:t>
            </w:r>
          </w:p>
          <w:p>
            <w:pPr>
              <w:spacing w:after="20"/>
              <w:ind w:left="20"/>
              <w:jc w:val="both"/>
            </w:pPr>
            <w:r>
              <w:rPr>
                <w:rFonts w:ascii="Times New Roman"/>
                <w:b w:val="false"/>
                <w:i w:val="false"/>
                <w:color w:val="000000"/>
                <w:sz w:val="20"/>
              </w:rPr>
              <w:t>
11 маусым,</w:t>
            </w:r>
          </w:p>
          <w:p>
            <w:pPr>
              <w:spacing w:after="20"/>
              <w:ind w:left="20"/>
              <w:jc w:val="both"/>
            </w:pPr>
            <w:r>
              <w:rPr>
                <w:rFonts w:ascii="Times New Roman"/>
                <w:b w:val="false"/>
                <w:i w:val="false"/>
                <w:color w:val="000000"/>
                <w:sz w:val="20"/>
              </w:rPr>
              <w:t>
13 шілде,</w:t>
            </w:r>
          </w:p>
          <w:p>
            <w:pPr>
              <w:spacing w:after="20"/>
              <w:ind w:left="20"/>
              <w:jc w:val="both"/>
            </w:pPr>
            <w:r>
              <w:rPr>
                <w:rFonts w:ascii="Times New Roman"/>
                <w:b w:val="false"/>
                <w:i w:val="false"/>
                <w:color w:val="000000"/>
                <w:sz w:val="20"/>
              </w:rPr>
              <w:t>
13 тамыз,</w:t>
            </w:r>
          </w:p>
          <w:p>
            <w:pPr>
              <w:spacing w:after="20"/>
              <w:ind w:left="20"/>
              <w:jc w:val="both"/>
            </w:pPr>
            <w:r>
              <w:rPr>
                <w:rFonts w:ascii="Times New Roman"/>
                <w:b w:val="false"/>
                <w:i w:val="false"/>
                <w:color w:val="000000"/>
                <w:sz w:val="20"/>
              </w:rPr>
              <w:t>
13 қыркүйек, 13 қазан,</w:t>
            </w:r>
          </w:p>
          <w:p>
            <w:pPr>
              <w:spacing w:after="20"/>
              <w:ind w:left="20"/>
              <w:jc w:val="both"/>
            </w:pPr>
            <w:r>
              <w:rPr>
                <w:rFonts w:ascii="Times New Roman"/>
                <w:b w:val="false"/>
                <w:i w:val="false"/>
                <w:color w:val="000000"/>
                <w:sz w:val="20"/>
              </w:rPr>
              <w:t>
12 қараша,</w:t>
            </w:r>
          </w:p>
          <w:p>
            <w:pPr>
              <w:spacing w:after="20"/>
              <w:ind w:left="20"/>
              <w:jc w:val="both"/>
            </w:pPr>
            <w:r>
              <w:rPr>
                <w:rFonts w:ascii="Times New Roman"/>
                <w:b w:val="false"/>
                <w:i w:val="false"/>
                <w:color w:val="000000"/>
                <w:sz w:val="20"/>
              </w:rPr>
              <w:t>
13 желтоқсан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5"/>
            <w:vMerge/>
            <w:tcBorders>
              <w:top w:val="nil"/>
              <w:left w:val="single" w:color="cfcfcf" w:sz="5"/>
              <w:bottom w:val="single" w:color="cfcfcf" w:sz="5"/>
              <w:right w:val="single" w:color="cfcfcf" w:sz="5"/>
            </w:tcBorders>
          </w:tcPr>
          <w:p/>
        </w:tc>
        <w:tc>
          <w:tcPr>
            <w:tcW w:w="0" w:type="auto"/>
            <w:gridSpan w:val="19"/>
            <w:vMerge/>
            <w:tcBorders>
              <w:top w:val="nil"/>
              <w:left w:val="single" w:color="cfcfcf" w:sz="5"/>
              <w:bottom w:val="single" w:color="cfcfcf" w:sz="5"/>
              <w:right w:val="single" w:color="cfcfcf" w:sz="5"/>
            </w:tcBorders>
          </w:tcPr>
          <w:p/>
        </w:tc>
        <w:tc>
          <w:tcPr>
            <w:tcW w:w="0" w:type="auto"/>
            <w:gridSpan w:val="24"/>
            <w:vMerge/>
            <w:tcBorders>
              <w:top w:val="nil"/>
              <w:left w:val="single" w:color="cfcfcf" w:sz="5"/>
              <w:bottom w:val="single" w:color="cfcfcf" w:sz="5"/>
              <w:right w:val="single" w:color="cfcfcf" w:sz="5"/>
            </w:tcBorders>
          </w:tcP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5"/>
            <w:vMerge/>
            <w:tcBorders>
              <w:top w:val="nil"/>
              <w:left w:val="single" w:color="cfcfcf" w:sz="5"/>
              <w:bottom w:val="single" w:color="cfcfcf" w:sz="5"/>
              <w:right w:val="single" w:color="cfcfcf" w:sz="5"/>
            </w:tcBorders>
          </w:tcPr>
          <w:p/>
        </w:tc>
        <w:tc>
          <w:tcPr>
            <w:tcW w:w="0" w:type="auto"/>
            <w:gridSpan w:val="28"/>
            <w:vMerge/>
            <w:tcBorders>
              <w:top w:val="nil"/>
              <w:left w:val="single" w:color="cfcfcf" w:sz="5"/>
              <w:bottom w:val="single" w:color="cfcfcf" w:sz="5"/>
              <w:right w:val="single" w:color="cfcfcf" w:sz="5"/>
            </w:tcBorders>
          </w:tcPr>
          <w:p/>
        </w:tc>
        <w:tc>
          <w:tcPr>
            <w:tcW w:w="0" w:type="auto"/>
            <w:gridSpan w:val="28"/>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қолда бар дәнді және бұршақ дақылдары</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2-сх (астық)</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қаңтар</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қаңтар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қаңтар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5"/>
            <w:vMerge/>
            <w:tcBorders>
              <w:top w:val="nil"/>
              <w:left w:val="single" w:color="cfcfcf" w:sz="5"/>
              <w:bottom w:val="single" w:color="cfcfcf" w:sz="5"/>
              <w:right w:val="single" w:color="cfcfcf" w:sz="5"/>
            </w:tcBorders>
          </w:tcP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4"/>
            <w:vMerge/>
            <w:tcBorders>
              <w:top w:val="nil"/>
              <w:left w:val="single" w:color="cfcfcf" w:sz="5"/>
              <w:bottom w:val="single" w:color="cfcfcf" w:sz="5"/>
              <w:right w:val="single" w:color="cfcfcf" w:sz="5"/>
            </w:tcBorders>
          </w:tcPr>
          <w:p/>
        </w:tc>
        <w:tc>
          <w:tcPr>
            <w:tcW w:w="0" w:type="auto"/>
            <w:gridSpan w:val="17"/>
            <w:vMerge/>
            <w:tcBorders>
              <w:top w:val="nil"/>
              <w:left w:val="single" w:color="cfcfcf" w:sz="5"/>
              <w:bottom w:val="single" w:color="cfcfcf" w:sz="5"/>
              <w:right w:val="single" w:color="cfcfcf" w:sz="5"/>
            </w:tcBorders>
          </w:tcPr>
          <w:p/>
        </w:tc>
        <w:tc>
          <w:tcPr>
            <w:tcW w:w="0" w:type="auto"/>
            <w:gridSpan w:val="25"/>
            <w:vMerge/>
            <w:tcBorders>
              <w:top w:val="nil"/>
              <w:left w:val="single" w:color="cfcfcf" w:sz="5"/>
              <w:bottom w:val="single" w:color="cfcfcf" w:sz="5"/>
              <w:right w:val="single" w:color="cfcfcf" w:sz="5"/>
            </w:tcBorders>
          </w:tcP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ақпан,</w:t>
            </w:r>
          </w:p>
          <w:p>
            <w:pPr>
              <w:spacing w:after="20"/>
              <w:ind w:left="20"/>
              <w:jc w:val="both"/>
            </w:pPr>
            <w:r>
              <w:rPr>
                <w:rFonts w:ascii="Times New Roman"/>
                <w:b w:val="false"/>
                <w:i w:val="false"/>
                <w:color w:val="000000"/>
                <w:sz w:val="20"/>
              </w:rPr>
              <w:t>
13 наурыз,</w:t>
            </w:r>
          </w:p>
          <w:p>
            <w:pPr>
              <w:spacing w:after="20"/>
              <w:ind w:left="20"/>
              <w:jc w:val="both"/>
            </w:pPr>
            <w:r>
              <w:rPr>
                <w:rFonts w:ascii="Times New Roman"/>
                <w:b w:val="false"/>
                <w:i w:val="false"/>
                <w:color w:val="000000"/>
                <w:sz w:val="20"/>
              </w:rPr>
              <w:t>
11 сәуір,</w:t>
            </w:r>
          </w:p>
          <w:p>
            <w:pPr>
              <w:spacing w:after="20"/>
              <w:ind w:left="20"/>
              <w:jc w:val="both"/>
            </w:pPr>
            <w:r>
              <w:rPr>
                <w:rFonts w:ascii="Times New Roman"/>
                <w:b w:val="false"/>
                <w:i w:val="false"/>
                <w:color w:val="000000"/>
                <w:sz w:val="20"/>
              </w:rPr>
              <w:t>
13 мамыр,</w:t>
            </w:r>
          </w:p>
          <w:p>
            <w:pPr>
              <w:spacing w:after="20"/>
              <w:ind w:left="20"/>
              <w:jc w:val="both"/>
            </w:pPr>
            <w:r>
              <w:rPr>
                <w:rFonts w:ascii="Times New Roman"/>
                <w:b w:val="false"/>
                <w:i w:val="false"/>
                <w:color w:val="000000"/>
                <w:sz w:val="20"/>
              </w:rPr>
              <w:t>
13 маусым,</w:t>
            </w:r>
          </w:p>
          <w:p>
            <w:pPr>
              <w:spacing w:after="20"/>
              <w:ind w:left="20"/>
              <w:jc w:val="both"/>
            </w:pPr>
            <w:r>
              <w:rPr>
                <w:rFonts w:ascii="Times New Roman"/>
                <w:b w:val="false"/>
                <w:i w:val="false"/>
                <w:color w:val="000000"/>
                <w:sz w:val="20"/>
              </w:rPr>
              <w:t>
11 шілде,</w:t>
            </w:r>
          </w:p>
          <w:p>
            <w:pPr>
              <w:spacing w:after="20"/>
              <w:ind w:left="20"/>
              <w:jc w:val="both"/>
            </w:pPr>
            <w:r>
              <w:rPr>
                <w:rFonts w:ascii="Times New Roman"/>
                <w:b w:val="false"/>
                <w:i w:val="false"/>
                <w:color w:val="000000"/>
                <w:sz w:val="20"/>
              </w:rPr>
              <w:t>
12 тамыз,</w:t>
            </w:r>
          </w:p>
          <w:p>
            <w:pPr>
              <w:spacing w:after="20"/>
              <w:ind w:left="20"/>
              <w:jc w:val="both"/>
            </w:pPr>
            <w:r>
              <w:rPr>
                <w:rFonts w:ascii="Times New Roman"/>
                <w:b w:val="false"/>
                <w:i w:val="false"/>
                <w:color w:val="000000"/>
                <w:sz w:val="20"/>
              </w:rPr>
              <w:t>
12 қыркүйек,</w:t>
            </w:r>
          </w:p>
          <w:p>
            <w:pPr>
              <w:spacing w:after="20"/>
              <w:ind w:left="20"/>
              <w:jc w:val="both"/>
            </w:pPr>
            <w:r>
              <w:rPr>
                <w:rFonts w:ascii="Times New Roman"/>
                <w:b w:val="false"/>
                <w:i w:val="false"/>
                <w:color w:val="000000"/>
                <w:sz w:val="20"/>
              </w:rPr>
              <w:t>
13 қазан,</w:t>
            </w:r>
          </w:p>
          <w:p>
            <w:pPr>
              <w:spacing w:after="20"/>
              <w:ind w:left="20"/>
              <w:jc w:val="both"/>
            </w:pPr>
            <w:r>
              <w:rPr>
                <w:rFonts w:ascii="Times New Roman"/>
                <w:b w:val="false"/>
                <w:i w:val="false"/>
                <w:color w:val="000000"/>
                <w:sz w:val="20"/>
              </w:rPr>
              <w:t>
13 қараша,</w:t>
            </w:r>
          </w:p>
          <w:p>
            <w:pPr>
              <w:spacing w:after="20"/>
              <w:ind w:left="20"/>
              <w:jc w:val="both"/>
            </w:pPr>
            <w:r>
              <w:rPr>
                <w:rFonts w:ascii="Times New Roman"/>
                <w:b w:val="false"/>
                <w:i w:val="false"/>
                <w:color w:val="000000"/>
                <w:sz w:val="20"/>
              </w:rPr>
              <w:t>
12 желтоқсан</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ақпан,</w:t>
            </w:r>
          </w:p>
          <w:p>
            <w:pPr>
              <w:spacing w:after="20"/>
              <w:ind w:left="20"/>
              <w:jc w:val="both"/>
            </w:pPr>
            <w:r>
              <w:rPr>
                <w:rFonts w:ascii="Times New Roman"/>
                <w:b w:val="false"/>
                <w:i w:val="false"/>
                <w:color w:val="000000"/>
                <w:sz w:val="20"/>
              </w:rPr>
              <w:t>
13 наурыз,</w:t>
            </w:r>
          </w:p>
          <w:p>
            <w:pPr>
              <w:spacing w:after="20"/>
              <w:ind w:left="20"/>
              <w:jc w:val="both"/>
            </w:pPr>
            <w:r>
              <w:rPr>
                <w:rFonts w:ascii="Times New Roman"/>
                <w:b w:val="false"/>
                <w:i w:val="false"/>
                <w:color w:val="000000"/>
                <w:sz w:val="20"/>
              </w:rPr>
              <w:t>
13 сәуір,</w:t>
            </w:r>
          </w:p>
          <w:p>
            <w:pPr>
              <w:spacing w:after="20"/>
              <w:ind w:left="20"/>
              <w:jc w:val="both"/>
            </w:pPr>
            <w:r>
              <w:rPr>
                <w:rFonts w:ascii="Times New Roman"/>
                <w:b w:val="false"/>
                <w:i w:val="false"/>
                <w:color w:val="000000"/>
                <w:sz w:val="20"/>
              </w:rPr>
              <w:t>
13 мамыр,</w:t>
            </w:r>
          </w:p>
          <w:p>
            <w:pPr>
              <w:spacing w:after="20"/>
              <w:ind w:left="20"/>
              <w:jc w:val="both"/>
            </w:pPr>
            <w:r>
              <w:rPr>
                <w:rFonts w:ascii="Times New Roman"/>
                <w:b w:val="false"/>
                <w:i w:val="false"/>
                <w:color w:val="000000"/>
                <w:sz w:val="20"/>
              </w:rPr>
              <w:t>
12 маусым,</w:t>
            </w:r>
          </w:p>
          <w:p>
            <w:pPr>
              <w:spacing w:after="20"/>
              <w:ind w:left="20"/>
              <w:jc w:val="both"/>
            </w:pPr>
            <w:r>
              <w:rPr>
                <w:rFonts w:ascii="Times New Roman"/>
                <w:b w:val="false"/>
                <w:i w:val="false"/>
                <w:color w:val="000000"/>
                <w:sz w:val="20"/>
              </w:rPr>
              <w:t>
13 шілде,</w:t>
            </w:r>
          </w:p>
          <w:p>
            <w:pPr>
              <w:spacing w:after="20"/>
              <w:ind w:left="20"/>
              <w:jc w:val="both"/>
            </w:pPr>
            <w:r>
              <w:rPr>
                <w:rFonts w:ascii="Times New Roman"/>
                <w:b w:val="false"/>
                <w:i w:val="false"/>
                <w:color w:val="000000"/>
                <w:sz w:val="20"/>
              </w:rPr>
              <w:t>
12 тамыз,</w:t>
            </w:r>
          </w:p>
          <w:p>
            <w:pPr>
              <w:spacing w:after="20"/>
              <w:ind w:left="20"/>
              <w:jc w:val="both"/>
            </w:pPr>
            <w:r>
              <w:rPr>
                <w:rFonts w:ascii="Times New Roman"/>
                <w:b w:val="false"/>
                <w:i w:val="false"/>
                <w:color w:val="000000"/>
                <w:sz w:val="20"/>
              </w:rPr>
              <w:t>
11 қыркүйек,</w:t>
            </w:r>
          </w:p>
          <w:p>
            <w:pPr>
              <w:spacing w:after="20"/>
              <w:ind w:left="20"/>
              <w:jc w:val="both"/>
            </w:pPr>
            <w:r>
              <w:rPr>
                <w:rFonts w:ascii="Times New Roman"/>
                <w:b w:val="false"/>
                <w:i w:val="false"/>
                <w:color w:val="000000"/>
                <w:sz w:val="20"/>
              </w:rPr>
              <w:t>
13 қазан,</w:t>
            </w:r>
          </w:p>
          <w:p>
            <w:pPr>
              <w:spacing w:after="20"/>
              <w:ind w:left="20"/>
              <w:jc w:val="both"/>
            </w:pPr>
            <w:r>
              <w:rPr>
                <w:rFonts w:ascii="Times New Roman"/>
                <w:b w:val="false"/>
                <w:i w:val="false"/>
                <w:color w:val="000000"/>
                <w:sz w:val="20"/>
              </w:rPr>
              <w:t>
13 қараша,</w:t>
            </w:r>
          </w:p>
          <w:p>
            <w:pPr>
              <w:spacing w:after="20"/>
              <w:ind w:left="20"/>
              <w:jc w:val="both"/>
            </w:pPr>
            <w:r>
              <w:rPr>
                <w:rFonts w:ascii="Times New Roman"/>
                <w:b w:val="false"/>
                <w:i w:val="false"/>
                <w:color w:val="000000"/>
                <w:sz w:val="20"/>
              </w:rPr>
              <w:t>
11 желтоқсан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ақпан,</w:t>
            </w:r>
          </w:p>
          <w:p>
            <w:pPr>
              <w:spacing w:after="20"/>
              <w:ind w:left="20"/>
              <w:jc w:val="both"/>
            </w:pPr>
            <w:r>
              <w:rPr>
                <w:rFonts w:ascii="Times New Roman"/>
                <w:b w:val="false"/>
                <w:i w:val="false"/>
                <w:color w:val="000000"/>
                <w:sz w:val="20"/>
              </w:rPr>
              <w:t>
12 наурыз,</w:t>
            </w:r>
          </w:p>
          <w:p>
            <w:pPr>
              <w:spacing w:after="20"/>
              <w:ind w:left="20"/>
              <w:jc w:val="both"/>
            </w:pPr>
            <w:r>
              <w:rPr>
                <w:rFonts w:ascii="Times New Roman"/>
                <w:b w:val="false"/>
                <w:i w:val="false"/>
                <w:color w:val="000000"/>
                <w:sz w:val="20"/>
              </w:rPr>
              <w:t>
12 сәуір,</w:t>
            </w:r>
          </w:p>
          <w:p>
            <w:pPr>
              <w:spacing w:after="20"/>
              <w:ind w:left="20"/>
              <w:jc w:val="both"/>
            </w:pPr>
            <w:r>
              <w:rPr>
                <w:rFonts w:ascii="Times New Roman"/>
                <w:b w:val="false"/>
                <w:i w:val="false"/>
                <w:color w:val="000000"/>
                <w:sz w:val="20"/>
              </w:rPr>
              <w:t>
13 мамыр,</w:t>
            </w:r>
          </w:p>
          <w:p>
            <w:pPr>
              <w:spacing w:after="20"/>
              <w:ind w:left="20"/>
              <w:jc w:val="both"/>
            </w:pPr>
            <w:r>
              <w:rPr>
                <w:rFonts w:ascii="Times New Roman"/>
                <w:b w:val="false"/>
                <w:i w:val="false"/>
                <w:color w:val="000000"/>
                <w:sz w:val="20"/>
              </w:rPr>
              <w:t>
11 маусым,</w:t>
            </w:r>
          </w:p>
          <w:p>
            <w:pPr>
              <w:spacing w:after="20"/>
              <w:ind w:left="20"/>
              <w:jc w:val="both"/>
            </w:pPr>
            <w:r>
              <w:rPr>
                <w:rFonts w:ascii="Times New Roman"/>
                <w:b w:val="false"/>
                <w:i w:val="false"/>
                <w:color w:val="000000"/>
                <w:sz w:val="20"/>
              </w:rPr>
              <w:t>
12 шілде,</w:t>
            </w:r>
          </w:p>
          <w:p>
            <w:pPr>
              <w:spacing w:after="20"/>
              <w:ind w:left="20"/>
              <w:jc w:val="both"/>
            </w:pPr>
            <w:r>
              <w:rPr>
                <w:rFonts w:ascii="Times New Roman"/>
                <w:b w:val="false"/>
                <w:i w:val="false"/>
                <w:color w:val="000000"/>
                <w:sz w:val="20"/>
              </w:rPr>
              <w:t>
12 тамыз,</w:t>
            </w:r>
          </w:p>
          <w:p>
            <w:pPr>
              <w:spacing w:after="20"/>
              <w:ind w:left="20"/>
              <w:jc w:val="both"/>
            </w:pPr>
            <w:r>
              <w:rPr>
                <w:rFonts w:ascii="Times New Roman"/>
                <w:b w:val="false"/>
                <w:i w:val="false"/>
                <w:color w:val="000000"/>
                <w:sz w:val="20"/>
              </w:rPr>
              <w:t>
13 қыркүйек, 13 қазан,</w:t>
            </w:r>
          </w:p>
          <w:p>
            <w:pPr>
              <w:spacing w:after="20"/>
              <w:ind w:left="20"/>
              <w:jc w:val="both"/>
            </w:pPr>
            <w:r>
              <w:rPr>
                <w:rFonts w:ascii="Times New Roman"/>
                <w:b w:val="false"/>
                <w:i w:val="false"/>
                <w:color w:val="000000"/>
                <w:sz w:val="20"/>
              </w:rPr>
              <w:t>
12 қараша,</w:t>
            </w:r>
          </w:p>
          <w:p>
            <w:pPr>
              <w:spacing w:after="20"/>
              <w:ind w:left="20"/>
              <w:jc w:val="both"/>
            </w:pPr>
            <w:r>
              <w:rPr>
                <w:rFonts w:ascii="Times New Roman"/>
                <w:b w:val="false"/>
                <w:i w:val="false"/>
                <w:color w:val="000000"/>
                <w:sz w:val="20"/>
              </w:rPr>
              <w:t>
13 желтоқсан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мал шаруашылығы дамуының негізгі көрсеткіштері</w:t>
            </w:r>
          </w:p>
        </w:tc>
        <w:tc>
          <w:tcPr>
            <w:tcW w:w="0" w:type="auto"/>
            <w:gridSpan w:val="2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1"/>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24-скх, A-008, АЖ ИСЖ</w:t>
            </w:r>
          </w:p>
        </w:tc>
        <w:tc>
          <w:tcPr>
            <w:tcW w:w="0" w:type="auto"/>
            <w:gridSpan w:val="2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сәуір</w:t>
            </w:r>
          </w:p>
        </w:tc>
        <w:tc>
          <w:tcPr>
            <w:tcW w:w="0" w:type="auto"/>
            <w:gridSpan w:val="3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сәуір</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сәуір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2"/>
            <w:vMerge/>
            <w:tcBorders>
              <w:top w:val="nil"/>
              <w:left w:val="single" w:color="cfcfcf" w:sz="5"/>
              <w:bottom w:val="single" w:color="cfcfcf" w:sz="5"/>
              <w:right w:val="single" w:color="cfcfcf" w:sz="5"/>
            </w:tcBorders>
          </w:tcPr>
          <w:p/>
        </w:tc>
        <w:tc>
          <w:tcPr>
            <w:tcW w:w="0" w:type="auto"/>
            <w:gridSpan w:val="25"/>
            <w:vMerge/>
            <w:tcBorders>
              <w:top w:val="nil"/>
              <w:left w:val="single" w:color="cfcfcf" w:sz="5"/>
              <w:bottom w:val="single" w:color="cfcfcf" w:sz="5"/>
              <w:right w:val="single" w:color="cfcfcf" w:sz="5"/>
            </w:tcBorders>
          </w:tcPr>
          <w:p/>
        </w:tc>
        <w:tc>
          <w:tcPr>
            <w:tcW w:w="0" w:type="auto"/>
            <w:gridSpan w:val="20"/>
            <w:vMerge/>
            <w:tcBorders>
              <w:top w:val="nil"/>
              <w:left w:val="single" w:color="cfcfcf" w:sz="5"/>
              <w:bottom w:val="single" w:color="cfcfcf" w:sz="5"/>
              <w:right w:val="single" w:color="cfcfcf" w:sz="5"/>
            </w:tcBorders>
          </w:tcP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1"/>
            <w:vMerge/>
            <w:tcBorders>
              <w:top w:val="nil"/>
              <w:left w:val="single" w:color="cfcfcf" w:sz="5"/>
              <w:bottom w:val="single" w:color="cfcfcf" w:sz="5"/>
              <w:right w:val="single" w:color="cfcfcf" w:sz="5"/>
            </w:tcBorders>
          </w:tcPr>
          <w:p/>
        </w:tc>
        <w:tc>
          <w:tcPr>
            <w:tcW w:w="0" w:type="auto"/>
            <w:gridSpan w:val="26"/>
            <w:vMerge/>
            <w:tcBorders>
              <w:top w:val="nil"/>
              <w:left w:val="single" w:color="cfcfcf" w:sz="5"/>
              <w:bottom w:val="single" w:color="cfcfcf" w:sz="5"/>
              <w:right w:val="single" w:color="cfcfcf" w:sz="5"/>
            </w:tcBorders>
          </w:tcPr>
          <w:p/>
        </w:tc>
        <w:tc>
          <w:tcPr>
            <w:tcW w:w="0" w:type="auto"/>
            <w:gridSpan w:val="30"/>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балық аулау және акваөсіруді дамытудың негізгі көрсеткіштері</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1-балық</w:t>
            </w:r>
          </w:p>
        </w:tc>
        <w:tc>
          <w:tcPr>
            <w:tcW w:w="0" w:type="auto"/>
            <w:gridSpan w:val="5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сәуір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сәуір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орман шаруашылығы</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1-орман</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наурыз</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наурыз</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наурыз</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ауыл шаруашылығы құралымдарының қызметі туралы</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1-сх</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сәуір</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сәуір</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есепті жылғы егін жинауға арналған ауыл шаруашылығы дақылдарының егіс алқаптары</w:t>
            </w:r>
          </w:p>
        </w:tc>
        <w:tc>
          <w:tcPr>
            <w:tcW w:w="0" w:type="auto"/>
            <w:gridSpan w:val="3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4-сх, ауыл шаруашылығы тіркелімінің деректері</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шілде</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шілде</w:t>
            </w:r>
          </w:p>
        </w:tc>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шілде</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ауыл, орман және балық шаруашылығы өнімдерінің (көрсетілетін қызметтерінің) жалпы шығарылымы</w:t>
            </w:r>
          </w:p>
        </w:tc>
        <w:tc>
          <w:tcPr>
            <w:tcW w:w="0" w:type="auto"/>
            <w:gridSpan w:val="3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24-сх, А-008, 29-сх, А-005, 1-сх, 1-балық, 1-орман, 2-аңшылық, 8-сх (қызмет көрсету)</w:t>
            </w:r>
          </w:p>
        </w:tc>
        <w:tc>
          <w:tcPr>
            <w:tcW w:w="0" w:type="auto"/>
            <w:gridSpan w:val="6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мамыр</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ауыл шаруашылығының негізгі өнімдерінің ресурстар және пайдалану теңгерімі</w:t>
            </w: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24-сх, А-008, 29-сх, А-005, 2-сх (астық), 3-сх (майлы), 1-балық</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тамыз</w:t>
            </w:r>
          </w:p>
        </w:tc>
        <w:tc>
          <w:tcPr>
            <w:tcW w:w="0" w:type="auto"/>
            <w:gridSpan w:val="4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тамыз</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тамыз</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қолда бар майлы дақылдар тұқымдары</w:t>
            </w: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3-cx (майлы)</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қаңтар,</w:t>
            </w:r>
          </w:p>
          <w:p>
            <w:pPr>
              <w:spacing w:after="20"/>
              <w:ind w:left="20"/>
              <w:jc w:val="both"/>
            </w:pPr>
            <w:r>
              <w:rPr>
                <w:rFonts w:ascii="Times New Roman"/>
                <w:b w:val="false"/>
                <w:i w:val="false"/>
                <w:color w:val="000000"/>
                <w:sz w:val="20"/>
              </w:rPr>
              <w:t>
14 сәуір,</w:t>
            </w:r>
          </w:p>
          <w:p>
            <w:pPr>
              <w:spacing w:after="20"/>
              <w:ind w:left="20"/>
              <w:jc w:val="both"/>
            </w:pPr>
            <w:r>
              <w:rPr>
                <w:rFonts w:ascii="Times New Roman"/>
                <w:b w:val="false"/>
                <w:i w:val="false"/>
                <w:color w:val="000000"/>
                <w:sz w:val="20"/>
              </w:rPr>
              <w:t>
14 шілде,</w:t>
            </w:r>
          </w:p>
          <w:p>
            <w:pPr>
              <w:spacing w:after="20"/>
              <w:ind w:left="20"/>
              <w:jc w:val="both"/>
            </w:pPr>
            <w:r>
              <w:rPr>
                <w:rFonts w:ascii="Times New Roman"/>
                <w:b w:val="false"/>
                <w:i w:val="false"/>
                <w:color w:val="000000"/>
                <w:sz w:val="20"/>
              </w:rPr>
              <w:t>
13 қазан</w:t>
            </w:r>
          </w:p>
        </w:tc>
        <w:tc>
          <w:tcPr>
            <w:tcW w:w="0" w:type="auto"/>
            <w:gridSpan w:val="4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қаңтар,</w:t>
            </w:r>
          </w:p>
          <w:p>
            <w:pPr>
              <w:spacing w:after="20"/>
              <w:ind w:left="20"/>
              <w:jc w:val="both"/>
            </w:pPr>
            <w:r>
              <w:rPr>
                <w:rFonts w:ascii="Times New Roman"/>
                <w:b w:val="false"/>
                <w:i w:val="false"/>
                <w:color w:val="000000"/>
                <w:sz w:val="20"/>
              </w:rPr>
              <w:t>
14 сәуір,</w:t>
            </w:r>
          </w:p>
          <w:p>
            <w:pPr>
              <w:spacing w:after="20"/>
              <w:ind w:left="20"/>
              <w:jc w:val="both"/>
            </w:pPr>
            <w:r>
              <w:rPr>
                <w:rFonts w:ascii="Times New Roman"/>
                <w:b w:val="false"/>
                <w:i w:val="false"/>
                <w:color w:val="000000"/>
                <w:sz w:val="20"/>
              </w:rPr>
              <w:t>
14 шілде,</w:t>
            </w:r>
          </w:p>
          <w:p>
            <w:pPr>
              <w:spacing w:after="20"/>
              <w:ind w:left="20"/>
              <w:jc w:val="both"/>
            </w:pPr>
            <w:r>
              <w:rPr>
                <w:rFonts w:ascii="Times New Roman"/>
                <w:b w:val="false"/>
                <w:i w:val="false"/>
                <w:color w:val="000000"/>
                <w:sz w:val="20"/>
              </w:rPr>
              <w:t>
14 қазан</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қаңтар,</w:t>
            </w:r>
          </w:p>
          <w:p>
            <w:pPr>
              <w:spacing w:after="20"/>
              <w:ind w:left="20"/>
              <w:jc w:val="both"/>
            </w:pPr>
            <w:r>
              <w:rPr>
                <w:rFonts w:ascii="Times New Roman"/>
                <w:b w:val="false"/>
                <w:i w:val="false"/>
                <w:color w:val="000000"/>
                <w:sz w:val="20"/>
              </w:rPr>
              <w:t>
14 сәуір,</w:t>
            </w:r>
          </w:p>
          <w:p>
            <w:pPr>
              <w:spacing w:after="20"/>
              <w:ind w:left="20"/>
              <w:jc w:val="both"/>
            </w:pPr>
            <w:r>
              <w:rPr>
                <w:rFonts w:ascii="Times New Roman"/>
                <w:b w:val="false"/>
                <w:i w:val="false"/>
                <w:color w:val="000000"/>
                <w:sz w:val="20"/>
              </w:rPr>
              <w:t>
14 шілде,</w:t>
            </w:r>
          </w:p>
          <w:p>
            <w:pPr>
              <w:spacing w:after="20"/>
              <w:ind w:left="20"/>
              <w:jc w:val="both"/>
            </w:pPr>
            <w:r>
              <w:rPr>
                <w:rFonts w:ascii="Times New Roman"/>
                <w:b w:val="false"/>
                <w:i w:val="false"/>
                <w:color w:val="000000"/>
                <w:sz w:val="20"/>
              </w:rPr>
              <w:t>
14 қазан</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1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ауыл шаруашылығы дақылдарын жалпы жинау</w:t>
            </w:r>
          </w:p>
        </w:tc>
        <w:tc>
          <w:tcPr>
            <w:tcW w:w="0" w:type="auto"/>
            <w:gridSpan w:val="3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2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1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29-сх, А-005, 1-жылыжай</w:t>
            </w:r>
          </w:p>
        </w:tc>
        <w:tc>
          <w:tcPr>
            <w:tcW w:w="0" w:type="auto"/>
            <w:gridSpan w:val="5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қаңтар</w:t>
            </w:r>
          </w:p>
        </w:tc>
        <w:tc>
          <w:tcPr>
            <w:tcW w:w="0" w:type="auto"/>
            <w:gridSpan w:val="1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қаңтар</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15"/>
            <w:vMerge/>
            <w:tcBorders>
              <w:top w:val="nil"/>
              <w:left w:val="single" w:color="cfcfcf" w:sz="5"/>
              <w:bottom w:val="single" w:color="cfcfcf" w:sz="5"/>
              <w:right w:val="single" w:color="cfcfcf" w:sz="5"/>
            </w:tcBorders>
          </w:tcPr>
          <w:p/>
        </w:tc>
        <w:tc>
          <w:tcPr>
            <w:tcW w:w="0" w:type="auto"/>
            <w:gridSpan w:val="30"/>
            <w:vMerge/>
            <w:tcBorders>
              <w:top w:val="nil"/>
              <w:left w:val="single" w:color="cfcfcf" w:sz="5"/>
              <w:bottom w:val="single" w:color="cfcfcf" w:sz="5"/>
              <w:right w:val="single" w:color="cfcfcf" w:sz="5"/>
            </w:tcBorders>
          </w:tcPr>
          <w:p/>
        </w:tc>
        <w:tc>
          <w:tcPr>
            <w:tcW w:w="0" w:type="auto"/>
            <w:gridSpan w:val="22"/>
            <w:vMerge/>
            <w:tcBorders>
              <w:top w:val="nil"/>
              <w:left w:val="single" w:color="cfcfcf" w:sz="5"/>
              <w:bottom w:val="single" w:color="cfcfcf" w:sz="5"/>
              <w:right w:val="single" w:color="cfcfcf" w:sz="5"/>
            </w:tcBorders>
          </w:tcP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3"/>
            <w:vMerge/>
            <w:tcBorders>
              <w:top w:val="nil"/>
              <w:left w:val="single" w:color="cfcfcf" w:sz="5"/>
              <w:bottom w:val="single" w:color="cfcfcf" w:sz="5"/>
              <w:right w:val="single" w:color="cfcfcf" w:sz="5"/>
            </w:tcBorders>
          </w:tcPr>
          <w:p/>
        </w:tc>
        <w:tc>
          <w:tcPr>
            <w:tcW w:w="0" w:type="auto"/>
            <w:gridSpan w:val="53"/>
            <w:vMerge/>
            <w:tcBorders>
              <w:top w:val="nil"/>
              <w:left w:val="single" w:color="cfcfcf" w:sz="5"/>
              <w:bottom w:val="single" w:color="cfcfcf" w:sz="5"/>
              <w:right w:val="single" w:color="cfcfcf" w:sz="5"/>
            </w:tcBorders>
          </w:tcPr>
          <w:p/>
        </w:tc>
        <w:tc>
          <w:tcPr>
            <w:tcW w:w="0" w:type="auto"/>
            <w:gridSpan w:val="16"/>
            <w:vMerge/>
            <w:tcBorders>
              <w:top w:val="nil"/>
              <w:left w:val="single" w:color="cfcfcf" w:sz="5"/>
              <w:bottom w:val="single" w:color="cfcfcf" w:sz="5"/>
              <w:right w:val="single" w:color="cfcfcf" w:sz="5"/>
            </w:tcBorders>
          </w:tcP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ауыл шаруашылығы өндірушілерінде ауыл шаруашылығы мақсатындағы құрылыстар мен имараттардың болуы</w:t>
            </w: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жылда бір рет</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49-сх, ауыл шаруашылығы тіркелімінің деректері</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мамыр</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ауыл шаруашылығы кооперативтерінің қызметі туралы</w:t>
            </w: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1-СПК</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маусым</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маусым</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маусым</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аңшылық алқаптарының алаңы</w:t>
            </w: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2-аңшылық</w:t>
            </w:r>
          </w:p>
        </w:tc>
        <w:tc>
          <w:tcPr>
            <w:tcW w:w="0" w:type="auto"/>
            <w:gridSpan w:val="5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наурыз</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қорғалған топырақта ауыл шаруашылығы дақылдарының өнімін жинау туралы</w:t>
            </w: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1-жылыжай</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ақпан,</w:t>
            </w:r>
          </w:p>
          <w:p>
            <w:pPr>
              <w:spacing w:after="20"/>
              <w:ind w:left="20"/>
              <w:jc w:val="both"/>
            </w:pPr>
            <w:r>
              <w:rPr>
                <w:rFonts w:ascii="Times New Roman"/>
                <w:b w:val="false"/>
                <w:i w:val="false"/>
                <w:color w:val="000000"/>
                <w:sz w:val="20"/>
              </w:rPr>
              <w:t>
5 мамыр,</w:t>
            </w:r>
          </w:p>
          <w:p>
            <w:pPr>
              <w:spacing w:after="20"/>
              <w:ind w:left="20"/>
              <w:jc w:val="both"/>
            </w:pPr>
            <w:r>
              <w:rPr>
                <w:rFonts w:ascii="Times New Roman"/>
                <w:b w:val="false"/>
                <w:i w:val="false"/>
                <w:color w:val="000000"/>
                <w:sz w:val="20"/>
              </w:rPr>
              <w:t>
4 тамыз,</w:t>
            </w:r>
          </w:p>
          <w:p>
            <w:pPr>
              <w:spacing w:after="20"/>
              <w:ind w:left="20"/>
              <w:jc w:val="both"/>
            </w:pPr>
            <w:r>
              <w:rPr>
                <w:rFonts w:ascii="Times New Roman"/>
                <w:b w:val="false"/>
                <w:i w:val="false"/>
                <w:color w:val="000000"/>
                <w:sz w:val="20"/>
              </w:rPr>
              <w:t>
3 қараша</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ақпан,</w:t>
            </w:r>
          </w:p>
          <w:p>
            <w:pPr>
              <w:spacing w:after="20"/>
              <w:ind w:left="20"/>
              <w:jc w:val="both"/>
            </w:pPr>
            <w:r>
              <w:rPr>
                <w:rFonts w:ascii="Times New Roman"/>
                <w:b w:val="false"/>
                <w:i w:val="false"/>
                <w:color w:val="000000"/>
                <w:sz w:val="20"/>
              </w:rPr>
              <w:t>
5 мамыр,</w:t>
            </w:r>
          </w:p>
          <w:p>
            <w:pPr>
              <w:spacing w:after="20"/>
              <w:ind w:left="20"/>
              <w:jc w:val="both"/>
            </w:pPr>
            <w:r>
              <w:rPr>
                <w:rFonts w:ascii="Times New Roman"/>
                <w:b w:val="false"/>
                <w:i w:val="false"/>
                <w:color w:val="000000"/>
                <w:sz w:val="20"/>
              </w:rPr>
              <w:t>
4 тамыз,</w:t>
            </w:r>
          </w:p>
          <w:p>
            <w:pPr>
              <w:spacing w:after="20"/>
              <w:ind w:left="20"/>
              <w:jc w:val="both"/>
            </w:pPr>
            <w:r>
              <w:rPr>
                <w:rFonts w:ascii="Times New Roman"/>
                <w:b w:val="false"/>
                <w:i w:val="false"/>
                <w:color w:val="000000"/>
                <w:sz w:val="20"/>
              </w:rPr>
              <w:t>
3 қараша</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ақпан,</w:t>
            </w:r>
          </w:p>
          <w:p>
            <w:pPr>
              <w:spacing w:after="20"/>
              <w:ind w:left="20"/>
              <w:jc w:val="both"/>
            </w:pPr>
            <w:r>
              <w:rPr>
                <w:rFonts w:ascii="Times New Roman"/>
                <w:b w:val="false"/>
                <w:i w:val="false"/>
                <w:color w:val="000000"/>
                <w:sz w:val="20"/>
              </w:rPr>
              <w:t>
5 мамыр,</w:t>
            </w:r>
          </w:p>
          <w:p>
            <w:pPr>
              <w:spacing w:after="20"/>
              <w:ind w:left="20"/>
              <w:jc w:val="both"/>
            </w:pPr>
            <w:r>
              <w:rPr>
                <w:rFonts w:ascii="Times New Roman"/>
                <w:b w:val="false"/>
                <w:i w:val="false"/>
                <w:color w:val="000000"/>
                <w:sz w:val="20"/>
              </w:rPr>
              <w:t>
4 тамыз,</w:t>
            </w:r>
          </w:p>
          <w:p>
            <w:pPr>
              <w:spacing w:after="20"/>
              <w:ind w:left="20"/>
              <w:jc w:val="both"/>
            </w:pPr>
            <w:r>
              <w:rPr>
                <w:rFonts w:ascii="Times New Roman"/>
                <w:b w:val="false"/>
                <w:i w:val="false"/>
                <w:color w:val="000000"/>
                <w:sz w:val="20"/>
              </w:rPr>
              <w:t>
3 қараша</w:t>
            </w:r>
          </w:p>
        </w:tc>
      </w:tr>
      <w:tr>
        <w:trPr>
          <w:trHeight w:val="30" w:hRule="atLeast"/>
        </w:trPr>
        <w:tc>
          <w:tcPr>
            <w:tcW w:w="0" w:type="auto"/>
            <w:gridSpan w:val="1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Өнеркәсіптік өндіріс және қоршаған орта статистикасы</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өнеркәсібі жұмысының негізгі көрсеткіштері</w:t>
            </w:r>
          </w:p>
        </w:tc>
        <w:tc>
          <w:tcPr>
            <w:tcW w:w="0" w:type="auto"/>
            <w:gridSpan w:val="1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1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 (айлық), 1-П (тоқсан), 1-П (жыл), 01-ИП (пром), D 004, 1-ЦП</w:t>
            </w:r>
          </w:p>
        </w:tc>
        <w:tc>
          <w:tcPr>
            <w:tcW w:w="0" w:type="auto"/>
            <w:gridSpan w:val="1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қаңтар,</w:t>
            </w:r>
          </w:p>
          <w:p>
            <w:pPr>
              <w:spacing w:after="20"/>
              <w:ind w:left="20"/>
              <w:jc w:val="both"/>
            </w:pPr>
            <w:r>
              <w:rPr>
                <w:rFonts w:ascii="Times New Roman"/>
                <w:b w:val="false"/>
                <w:i w:val="false"/>
                <w:color w:val="000000"/>
                <w:sz w:val="20"/>
              </w:rPr>
              <w:t>
17 ақпан,</w:t>
            </w:r>
          </w:p>
          <w:p>
            <w:pPr>
              <w:spacing w:after="20"/>
              <w:ind w:left="20"/>
              <w:jc w:val="both"/>
            </w:pPr>
            <w:r>
              <w:rPr>
                <w:rFonts w:ascii="Times New Roman"/>
                <w:b w:val="false"/>
                <w:i w:val="false"/>
                <w:color w:val="000000"/>
                <w:sz w:val="20"/>
              </w:rPr>
              <w:t>
17 наурыз,</w:t>
            </w:r>
          </w:p>
          <w:p>
            <w:pPr>
              <w:spacing w:after="20"/>
              <w:ind w:left="20"/>
              <w:jc w:val="both"/>
            </w:pPr>
            <w:r>
              <w:rPr>
                <w:rFonts w:ascii="Times New Roman"/>
                <w:b w:val="false"/>
                <w:i w:val="false"/>
                <w:color w:val="000000"/>
                <w:sz w:val="20"/>
              </w:rPr>
              <w:t>
17 сәуір,</w:t>
            </w:r>
          </w:p>
          <w:p>
            <w:pPr>
              <w:spacing w:after="20"/>
              <w:ind w:left="20"/>
              <w:jc w:val="both"/>
            </w:pPr>
            <w:r>
              <w:rPr>
                <w:rFonts w:ascii="Times New Roman"/>
                <w:b w:val="false"/>
                <w:i w:val="false"/>
                <w:color w:val="000000"/>
                <w:sz w:val="20"/>
              </w:rPr>
              <w:t>
16 мамыр,</w:t>
            </w:r>
          </w:p>
          <w:p>
            <w:pPr>
              <w:spacing w:after="20"/>
              <w:ind w:left="20"/>
              <w:jc w:val="both"/>
            </w:pPr>
            <w:r>
              <w:rPr>
                <w:rFonts w:ascii="Times New Roman"/>
                <w:b w:val="false"/>
                <w:i w:val="false"/>
                <w:color w:val="000000"/>
                <w:sz w:val="20"/>
              </w:rPr>
              <w:t>
17 маусым,</w:t>
            </w:r>
          </w:p>
          <w:p>
            <w:pPr>
              <w:spacing w:after="20"/>
              <w:ind w:left="20"/>
              <w:jc w:val="both"/>
            </w:pPr>
            <w:r>
              <w:rPr>
                <w:rFonts w:ascii="Times New Roman"/>
                <w:b w:val="false"/>
                <w:i w:val="false"/>
                <w:color w:val="000000"/>
                <w:sz w:val="20"/>
              </w:rPr>
              <w:t>
17 шілде,</w:t>
            </w:r>
          </w:p>
          <w:p>
            <w:pPr>
              <w:spacing w:after="20"/>
              <w:ind w:left="20"/>
              <w:jc w:val="both"/>
            </w:pPr>
            <w:r>
              <w:rPr>
                <w:rFonts w:ascii="Times New Roman"/>
                <w:b w:val="false"/>
                <w:i w:val="false"/>
                <w:color w:val="000000"/>
                <w:sz w:val="20"/>
              </w:rPr>
              <w:t>
15 тамыз,</w:t>
            </w:r>
          </w:p>
          <w:p>
            <w:pPr>
              <w:spacing w:after="20"/>
              <w:ind w:left="20"/>
              <w:jc w:val="both"/>
            </w:pPr>
            <w:r>
              <w:rPr>
                <w:rFonts w:ascii="Times New Roman"/>
                <w:b w:val="false"/>
                <w:i w:val="false"/>
                <w:color w:val="000000"/>
                <w:sz w:val="20"/>
              </w:rPr>
              <w:t>
16 қыркүйек,</w:t>
            </w:r>
          </w:p>
          <w:p>
            <w:pPr>
              <w:spacing w:after="20"/>
              <w:ind w:left="20"/>
              <w:jc w:val="both"/>
            </w:pPr>
            <w:r>
              <w:rPr>
                <w:rFonts w:ascii="Times New Roman"/>
                <w:b w:val="false"/>
                <w:i w:val="false"/>
                <w:color w:val="000000"/>
                <w:sz w:val="20"/>
              </w:rPr>
              <w:t>
16 қазан,</w:t>
            </w:r>
          </w:p>
          <w:p>
            <w:pPr>
              <w:spacing w:after="20"/>
              <w:ind w:left="20"/>
              <w:jc w:val="both"/>
            </w:pPr>
            <w:r>
              <w:rPr>
                <w:rFonts w:ascii="Times New Roman"/>
                <w:b w:val="false"/>
                <w:i w:val="false"/>
                <w:color w:val="000000"/>
                <w:sz w:val="20"/>
              </w:rPr>
              <w:t>
17 қараша,</w:t>
            </w:r>
          </w:p>
          <w:p>
            <w:pPr>
              <w:spacing w:after="20"/>
              <w:ind w:left="20"/>
              <w:jc w:val="both"/>
            </w:pPr>
            <w:r>
              <w:rPr>
                <w:rFonts w:ascii="Times New Roman"/>
                <w:b w:val="false"/>
                <w:i w:val="false"/>
                <w:color w:val="000000"/>
                <w:sz w:val="20"/>
              </w:rPr>
              <w:t>
18 желтоқсан</w:t>
            </w:r>
          </w:p>
        </w:tc>
        <w:tc>
          <w:tcPr>
            <w:tcW w:w="0" w:type="auto"/>
            <w:gridSpan w:val="3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қаңтар,</w:t>
            </w:r>
          </w:p>
          <w:p>
            <w:pPr>
              <w:spacing w:after="20"/>
              <w:ind w:left="20"/>
              <w:jc w:val="both"/>
            </w:pPr>
            <w:r>
              <w:rPr>
                <w:rFonts w:ascii="Times New Roman"/>
                <w:b w:val="false"/>
                <w:i w:val="false"/>
                <w:color w:val="000000"/>
                <w:sz w:val="20"/>
              </w:rPr>
              <w:t>
16 ақпан,</w:t>
            </w:r>
          </w:p>
          <w:p>
            <w:pPr>
              <w:spacing w:after="20"/>
              <w:ind w:left="20"/>
              <w:jc w:val="both"/>
            </w:pPr>
            <w:r>
              <w:rPr>
                <w:rFonts w:ascii="Times New Roman"/>
                <w:b w:val="false"/>
                <w:i w:val="false"/>
                <w:color w:val="000000"/>
                <w:sz w:val="20"/>
              </w:rPr>
              <w:t>
16 наурыз,</w:t>
            </w:r>
          </w:p>
          <w:p>
            <w:pPr>
              <w:spacing w:after="20"/>
              <w:ind w:left="20"/>
              <w:jc w:val="both"/>
            </w:pPr>
            <w:r>
              <w:rPr>
                <w:rFonts w:ascii="Times New Roman"/>
                <w:b w:val="false"/>
                <w:i w:val="false"/>
                <w:color w:val="000000"/>
                <w:sz w:val="20"/>
              </w:rPr>
              <w:t>
17 сәуір,</w:t>
            </w:r>
          </w:p>
          <w:p>
            <w:pPr>
              <w:spacing w:after="20"/>
              <w:ind w:left="20"/>
              <w:jc w:val="both"/>
            </w:pPr>
            <w:r>
              <w:rPr>
                <w:rFonts w:ascii="Times New Roman"/>
                <w:b w:val="false"/>
                <w:i w:val="false"/>
                <w:color w:val="000000"/>
                <w:sz w:val="20"/>
              </w:rPr>
              <w:t>
15 мамыр,</w:t>
            </w:r>
          </w:p>
          <w:p>
            <w:pPr>
              <w:spacing w:after="20"/>
              <w:ind w:left="20"/>
              <w:jc w:val="both"/>
            </w:pPr>
            <w:r>
              <w:rPr>
                <w:rFonts w:ascii="Times New Roman"/>
                <w:b w:val="false"/>
                <w:i w:val="false"/>
                <w:color w:val="000000"/>
                <w:sz w:val="20"/>
              </w:rPr>
              <w:t>
17 маусым,</w:t>
            </w:r>
          </w:p>
          <w:p>
            <w:pPr>
              <w:spacing w:after="20"/>
              <w:ind w:left="20"/>
              <w:jc w:val="both"/>
            </w:pPr>
            <w:r>
              <w:rPr>
                <w:rFonts w:ascii="Times New Roman"/>
                <w:b w:val="false"/>
                <w:i w:val="false"/>
                <w:color w:val="000000"/>
                <w:sz w:val="20"/>
              </w:rPr>
              <w:t>
17 шілде,</w:t>
            </w:r>
          </w:p>
          <w:p>
            <w:pPr>
              <w:spacing w:after="20"/>
              <w:ind w:left="20"/>
              <w:jc w:val="both"/>
            </w:pPr>
            <w:r>
              <w:rPr>
                <w:rFonts w:ascii="Times New Roman"/>
                <w:b w:val="false"/>
                <w:i w:val="false"/>
                <w:color w:val="000000"/>
                <w:sz w:val="20"/>
              </w:rPr>
              <w:t>
17 тамыз,</w:t>
            </w:r>
          </w:p>
          <w:p>
            <w:pPr>
              <w:spacing w:after="20"/>
              <w:ind w:left="20"/>
              <w:jc w:val="both"/>
            </w:pPr>
            <w:r>
              <w:rPr>
                <w:rFonts w:ascii="Times New Roman"/>
                <w:b w:val="false"/>
                <w:i w:val="false"/>
                <w:color w:val="000000"/>
                <w:sz w:val="20"/>
              </w:rPr>
              <w:t>
16 қыркүйек,</w:t>
            </w:r>
          </w:p>
          <w:p>
            <w:pPr>
              <w:spacing w:after="20"/>
              <w:ind w:left="20"/>
              <w:jc w:val="both"/>
            </w:pPr>
            <w:r>
              <w:rPr>
                <w:rFonts w:ascii="Times New Roman"/>
                <w:b w:val="false"/>
                <w:i w:val="false"/>
                <w:color w:val="000000"/>
                <w:sz w:val="20"/>
              </w:rPr>
              <w:t>
16 қазан,</w:t>
            </w:r>
          </w:p>
          <w:p>
            <w:pPr>
              <w:spacing w:after="20"/>
              <w:ind w:left="20"/>
              <w:jc w:val="both"/>
            </w:pPr>
            <w:r>
              <w:rPr>
                <w:rFonts w:ascii="Times New Roman"/>
                <w:b w:val="false"/>
                <w:i w:val="false"/>
                <w:color w:val="000000"/>
                <w:sz w:val="20"/>
              </w:rPr>
              <w:t>
16 қараша,</w:t>
            </w:r>
          </w:p>
          <w:p>
            <w:pPr>
              <w:spacing w:after="20"/>
              <w:ind w:left="20"/>
              <w:jc w:val="both"/>
            </w:pPr>
            <w:r>
              <w:rPr>
                <w:rFonts w:ascii="Times New Roman"/>
                <w:b w:val="false"/>
                <w:i w:val="false"/>
                <w:color w:val="000000"/>
                <w:sz w:val="20"/>
              </w:rPr>
              <w:t>
18 желтоқсан</w:t>
            </w:r>
          </w:p>
        </w:tc>
        <w:tc>
          <w:tcPr>
            <w:tcW w:w="0" w:type="auto"/>
            <w:gridSpan w:val="1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қаңтар,</w:t>
            </w:r>
          </w:p>
          <w:p>
            <w:pPr>
              <w:spacing w:after="20"/>
              <w:ind w:left="20"/>
              <w:jc w:val="both"/>
            </w:pPr>
            <w:r>
              <w:rPr>
                <w:rFonts w:ascii="Times New Roman"/>
                <w:b w:val="false"/>
                <w:i w:val="false"/>
                <w:color w:val="000000"/>
                <w:sz w:val="20"/>
              </w:rPr>
              <w:t>
15 ақпан,</w:t>
            </w:r>
          </w:p>
          <w:p>
            <w:pPr>
              <w:spacing w:after="20"/>
              <w:ind w:left="20"/>
              <w:jc w:val="both"/>
            </w:pPr>
            <w:r>
              <w:rPr>
                <w:rFonts w:ascii="Times New Roman"/>
                <w:b w:val="false"/>
                <w:i w:val="false"/>
                <w:color w:val="000000"/>
                <w:sz w:val="20"/>
              </w:rPr>
              <w:t>
15 наурыз,</w:t>
            </w:r>
          </w:p>
          <w:p>
            <w:pPr>
              <w:spacing w:after="20"/>
              <w:ind w:left="20"/>
              <w:jc w:val="both"/>
            </w:pPr>
            <w:r>
              <w:rPr>
                <w:rFonts w:ascii="Times New Roman"/>
                <w:b w:val="false"/>
                <w:i w:val="false"/>
                <w:color w:val="000000"/>
                <w:sz w:val="20"/>
              </w:rPr>
              <w:t>
16 сәуір,</w:t>
            </w:r>
          </w:p>
          <w:p>
            <w:pPr>
              <w:spacing w:after="20"/>
              <w:ind w:left="20"/>
              <w:jc w:val="both"/>
            </w:pPr>
            <w:r>
              <w:rPr>
                <w:rFonts w:ascii="Times New Roman"/>
                <w:b w:val="false"/>
                <w:i w:val="false"/>
                <w:color w:val="000000"/>
                <w:sz w:val="20"/>
              </w:rPr>
              <w:t>
17 мамыр,</w:t>
            </w:r>
          </w:p>
          <w:p>
            <w:pPr>
              <w:spacing w:after="20"/>
              <w:ind w:left="20"/>
              <w:jc w:val="both"/>
            </w:pPr>
            <w:r>
              <w:rPr>
                <w:rFonts w:ascii="Times New Roman"/>
                <w:b w:val="false"/>
                <w:i w:val="false"/>
                <w:color w:val="000000"/>
                <w:sz w:val="20"/>
              </w:rPr>
              <w:t>
16 маусым,</w:t>
            </w:r>
          </w:p>
          <w:p>
            <w:pPr>
              <w:spacing w:after="20"/>
              <w:ind w:left="20"/>
              <w:jc w:val="both"/>
            </w:pPr>
            <w:r>
              <w:rPr>
                <w:rFonts w:ascii="Times New Roman"/>
                <w:b w:val="false"/>
                <w:i w:val="false"/>
                <w:color w:val="000000"/>
                <w:sz w:val="20"/>
              </w:rPr>
              <w:t>
16 шілде,</w:t>
            </w:r>
          </w:p>
          <w:p>
            <w:pPr>
              <w:spacing w:after="20"/>
              <w:ind w:left="20"/>
              <w:jc w:val="both"/>
            </w:pPr>
            <w:r>
              <w:rPr>
                <w:rFonts w:ascii="Times New Roman"/>
                <w:b w:val="false"/>
                <w:i w:val="false"/>
                <w:color w:val="000000"/>
                <w:sz w:val="20"/>
              </w:rPr>
              <w:t>
16 тамыз,</w:t>
            </w:r>
          </w:p>
          <w:p>
            <w:pPr>
              <w:spacing w:after="20"/>
              <w:ind w:left="20"/>
              <w:jc w:val="both"/>
            </w:pPr>
            <w:r>
              <w:rPr>
                <w:rFonts w:ascii="Times New Roman"/>
                <w:b w:val="false"/>
                <w:i w:val="false"/>
                <w:color w:val="000000"/>
                <w:sz w:val="20"/>
              </w:rPr>
              <w:t>
16 қыркүйек, 15 қазан,</w:t>
            </w:r>
          </w:p>
          <w:p>
            <w:pPr>
              <w:spacing w:after="20"/>
              <w:ind w:left="20"/>
              <w:jc w:val="both"/>
            </w:pPr>
            <w:r>
              <w:rPr>
                <w:rFonts w:ascii="Times New Roman"/>
                <w:b w:val="false"/>
                <w:i w:val="false"/>
                <w:color w:val="000000"/>
                <w:sz w:val="20"/>
              </w:rPr>
              <w:t>
15 қараша,</w:t>
            </w:r>
          </w:p>
          <w:p>
            <w:pPr>
              <w:spacing w:after="20"/>
              <w:ind w:left="20"/>
              <w:jc w:val="both"/>
            </w:pPr>
            <w:r>
              <w:rPr>
                <w:rFonts w:ascii="Times New Roman"/>
                <w:b w:val="false"/>
                <w:i w:val="false"/>
                <w:color w:val="000000"/>
                <w:sz w:val="20"/>
              </w:rPr>
              <w:t>
17 желтоқсан</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3"/>
            <w:vMerge/>
            <w:tcBorders>
              <w:top w:val="nil"/>
              <w:left w:val="single" w:color="cfcfcf" w:sz="5"/>
              <w:bottom w:val="single" w:color="cfcfcf" w:sz="5"/>
              <w:right w:val="single" w:color="cfcfcf" w:sz="5"/>
            </w:tcBorders>
          </w:tcPr>
          <w:p/>
        </w:tc>
        <w:tc>
          <w:tcPr>
            <w:tcW w:w="0" w:type="auto"/>
            <w:gridSpan w:val="18"/>
            <w:vMerge/>
            <w:tcBorders>
              <w:top w:val="nil"/>
              <w:left w:val="single" w:color="cfcfcf" w:sz="5"/>
              <w:bottom w:val="single" w:color="cfcfcf" w:sz="5"/>
              <w:right w:val="single" w:color="cfcfcf" w:sz="5"/>
            </w:tcBorders>
          </w:tcPr>
          <w:p/>
        </w:tc>
        <w:tc>
          <w:tcPr>
            <w:tcW w:w="0" w:type="auto"/>
            <w:gridSpan w:val="26"/>
            <w:vMerge/>
            <w:tcBorders>
              <w:top w:val="nil"/>
              <w:left w:val="single" w:color="cfcfcf" w:sz="5"/>
              <w:bottom w:val="single" w:color="cfcfcf" w:sz="5"/>
              <w:right w:val="single" w:color="cfcfcf" w:sz="5"/>
            </w:tcBorders>
          </w:tcP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5"/>
            <w:vMerge/>
            <w:tcBorders>
              <w:top w:val="nil"/>
              <w:left w:val="single" w:color="cfcfcf" w:sz="5"/>
              <w:bottom w:val="single" w:color="cfcfcf" w:sz="5"/>
              <w:right w:val="single" w:color="cfcfcf" w:sz="5"/>
            </w:tcBorders>
          </w:tcPr>
          <w:p/>
        </w:tc>
        <w:tc>
          <w:tcPr>
            <w:tcW w:w="0" w:type="auto"/>
            <w:gridSpan w:val="17"/>
            <w:vMerge/>
            <w:tcBorders>
              <w:top w:val="nil"/>
              <w:left w:val="single" w:color="cfcfcf" w:sz="5"/>
              <w:bottom w:val="single" w:color="cfcfcf" w:sz="5"/>
              <w:right w:val="single" w:color="cfcfcf" w:sz="5"/>
            </w:tcBorders>
          </w:tcPr>
          <w:p/>
        </w:tc>
        <w:tc>
          <w:tcPr>
            <w:tcW w:w="0" w:type="auto"/>
            <w:gridSpan w:val="36"/>
            <w:vMerge/>
            <w:tcBorders>
              <w:top w:val="nil"/>
              <w:left w:val="single" w:color="cfcfcf" w:sz="5"/>
              <w:bottom w:val="single" w:color="cfcfcf" w:sz="5"/>
              <w:right w:val="single" w:color="cfcfcf" w:sz="5"/>
            </w:tcBorders>
          </w:tcPr>
          <w:p/>
        </w:tc>
        <w:tc>
          <w:tcPr>
            <w:tcW w:w="0" w:type="auto"/>
            <w:gridSpan w:val="16"/>
            <w:vMerge/>
            <w:tcBorders>
              <w:top w:val="nil"/>
              <w:left w:val="single" w:color="cfcfcf" w:sz="5"/>
              <w:bottom w:val="single" w:color="cfcfcf" w:sz="5"/>
              <w:right w:val="single" w:color="cfcfcf" w:sz="5"/>
            </w:tcBorders>
          </w:tcP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өнеркәсібі кәсіпорындарындағы өнімдерді жөнелту және олардың қалдықтары</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 (айлық)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қаңтар,</w:t>
            </w:r>
          </w:p>
          <w:p>
            <w:pPr>
              <w:spacing w:after="20"/>
              <w:ind w:left="20"/>
              <w:jc w:val="both"/>
            </w:pPr>
            <w:r>
              <w:rPr>
                <w:rFonts w:ascii="Times New Roman"/>
                <w:b w:val="false"/>
                <w:i w:val="false"/>
                <w:color w:val="000000"/>
                <w:sz w:val="20"/>
              </w:rPr>
              <w:t>
25 сәуір,</w:t>
            </w:r>
          </w:p>
          <w:p>
            <w:pPr>
              <w:spacing w:after="20"/>
              <w:ind w:left="20"/>
              <w:jc w:val="both"/>
            </w:pPr>
            <w:r>
              <w:rPr>
                <w:rFonts w:ascii="Times New Roman"/>
                <w:b w:val="false"/>
                <w:i w:val="false"/>
                <w:color w:val="000000"/>
                <w:sz w:val="20"/>
              </w:rPr>
              <w:t>
25 шілде,</w:t>
            </w:r>
          </w:p>
          <w:p>
            <w:pPr>
              <w:spacing w:after="20"/>
              <w:ind w:left="20"/>
              <w:jc w:val="both"/>
            </w:pPr>
            <w:r>
              <w:rPr>
                <w:rFonts w:ascii="Times New Roman"/>
                <w:b w:val="false"/>
                <w:i w:val="false"/>
                <w:color w:val="000000"/>
                <w:sz w:val="20"/>
              </w:rPr>
              <w:t>
28 қазан</w:t>
            </w: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қаңтар,</w:t>
            </w:r>
          </w:p>
          <w:p>
            <w:pPr>
              <w:spacing w:after="20"/>
              <w:ind w:left="20"/>
              <w:jc w:val="both"/>
            </w:pPr>
            <w:r>
              <w:rPr>
                <w:rFonts w:ascii="Times New Roman"/>
                <w:b w:val="false"/>
                <w:i w:val="false"/>
                <w:color w:val="000000"/>
                <w:sz w:val="20"/>
              </w:rPr>
              <w:t>
27 сәуір,</w:t>
            </w:r>
          </w:p>
          <w:p>
            <w:pPr>
              <w:spacing w:after="20"/>
              <w:ind w:left="20"/>
              <w:jc w:val="both"/>
            </w:pPr>
            <w:r>
              <w:rPr>
                <w:rFonts w:ascii="Times New Roman"/>
                <w:b w:val="false"/>
                <w:i w:val="false"/>
                <w:color w:val="000000"/>
                <w:sz w:val="20"/>
              </w:rPr>
              <w:t>
27 шілде,</w:t>
            </w:r>
          </w:p>
          <w:p>
            <w:pPr>
              <w:spacing w:after="20"/>
              <w:ind w:left="20"/>
              <w:jc w:val="both"/>
            </w:pPr>
            <w:r>
              <w:rPr>
                <w:rFonts w:ascii="Times New Roman"/>
                <w:b w:val="false"/>
                <w:i w:val="false"/>
                <w:color w:val="000000"/>
                <w:sz w:val="20"/>
              </w:rPr>
              <w:t>
28 қазан</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қаңтар,</w:t>
            </w:r>
          </w:p>
          <w:p>
            <w:pPr>
              <w:spacing w:after="20"/>
              <w:ind w:left="20"/>
              <w:jc w:val="both"/>
            </w:pPr>
            <w:r>
              <w:rPr>
                <w:rFonts w:ascii="Times New Roman"/>
                <w:b w:val="false"/>
                <w:i w:val="false"/>
                <w:color w:val="000000"/>
                <w:sz w:val="20"/>
              </w:rPr>
              <w:t>
26 сәуір,</w:t>
            </w:r>
          </w:p>
          <w:p>
            <w:pPr>
              <w:spacing w:after="20"/>
              <w:ind w:left="20"/>
              <w:jc w:val="both"/>
            </w:pPr>
            <w:r>
              <w:rPr>
                <w:rFonts w:ascii="Times New Roman"/>
                <w:b w:val="false"/>
                <w:i w:val="false"/>
                <w:color w:val="000000"/>
                <w:sz w:val="20"/>
              </w:rPr>
              <w:t>
26 шілде,</w:t>
            </w:r>
          </w:p>
          <w:p>
            <w:pPr>
              <w:spacing w:after="20"/>
              <w:ind w:left="20"/>
              <w:jc w:val="both"/>
            </w:pPr>
            <w:r>
              <w:rPr>
                <w:rFonts w:ascii="Times New Roman"/>
                <w:b w:val="false"/>
                <w:i w:val="false"/>
                <w:color w:val="000000"/>
                <w:sz w:val="20"/>
              </w:rPr>
              <w:t>
27 қазан</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өнеркәсібі жұмысының негізгі көрсеткіштері</w:t>
            </w:r>
          </w:p>
        </w:tc>
        <w:tc>
          <w:tcPr>
            <w:tcW w:w="0" w:type="auto"/>
            <w:gridSpan w:val="1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1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 (жыл), 01-ИП (пром), D 004, 1-ЦП</w:t>
            </w:r>
          </w:p>
        </w:tc>
        <w:tc>
          <w:tcPr>
            <w:tcW w:w="0" w:type="auto"/>
            <w:gridSpan w:val="1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шілде</w:t>
            </w:r>
          </w:p>
        </w:tc>
        <w:tc>
          <w:tcPr>
            <w:tcW w:w="0" w:type="auto"/>
            <w:gridSpan w:val="3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шілде</w:t>
            </w:r>
          </w:p>
        </w:tc>
        <w:tc>
          <w:tcPr>
            <w:tcW w:w="0" w:type="auto"/>
            <w:gridSpan w:val="1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шілде</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3"/>
            <w:vMerge/>
            <w:tcBorders>
              <w:top w:val="nil"/>
              <w:left w:val="single" w:color="cfcfcf" w:sz="5"/>
              <w:bottom w:val="single" w:color="cfcfcf" w:sz="5"/>
              <w:right w:val="single" w:color="cfcfcf" w:sz="5"/>
            </w:tcBorders>
          </w:tcPr>
          <w:p/>
        </w:tc>
        <w:tc>
          <w:tcPr>
            <w:tcW w:w="0" w:type="auto"/>
            <w:gridSpan w:val="18"/>
            <w:vMerge/>
            <w:tcBorders>
              <w:top w:val="nil"/>
              <w:left w:val="single" w:color="cfcfcf" w:sz="5"/>
              <w:bottom w:val="single" w:color="cfcfcf" w:sz="5"/>
              <w:right w:val="single" w:color="cfcfcf" w:sz="5"/>
            </w:tcBorders>
          </w:tcPr>
          <w:p/>
        </w:tc>
        <w:tc>
          <w:tcPr>
            <w:tcW w:w="0" w:type="auto"/>
            <w:gridSpan w:val="26"/>
            <w:vMerge/>
            <w:tcBorders>
              <w:top w:val="nil"/>
              <w:left w:val="single" w:color="cfcfcf" w:sz="5"/>
              <w:bottom w:val="single" w:color="cfcfcf" w:sz="5"/>
              <w:right w:val="single" w:color="cfcfcf" w:sz="5"/>
            </w:tcBorders>
          </w:tcP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5"/>
            <w:vMerge/>
            <w:tcBorders>
              <w:top w:val="nil"/>
              <w:left w:val="single" w:color="cfcfcf" w:sz="5"/>
              <w:bottom w:val="single" w:color="cfcfcf" w:sz="5"/>
              <w:right w:val="single" w:color="cfcfcf" w:sz="5"/>
            </w:tcBorders>
          </w:tcPr>
          <w:p/>
        </w:tc>
        <w:tc>
          <w:tcPr>
            <w:tcW w:w="0" w:type="auto"/>
            <w:gridSpan w:val="17"/>
            <w:vMerge/>
            <w:tcBorders>
              <w:top w:val="nil"/>
              <w:left w:val="single" w:color="cfcfcf" w:sz="5"/>
              <w:bottom w:val="single" w:color="cfcfcf" w:sz="5"/>
              <w:right w:val="single" w:color="cfcfcf" w:sz="5"/>
            </w:tcBorders>
          </w:tcPr>
          <w:p/>
        </w:tc>
        <w:tc>
          <w:tcPr>
            <w:tcW w:w="0" w:type="auto"/>
            <w:gridSpan w:val="36"/>
            <w:vMerge/>
            <w:tcBorders>
              <w:top w:val="nil"/>
              <w:left w:val="single" w:color="cfcfcf" w:sz="5"/>
              <w:bottom w:val="single" w:color="cfcfcf" w:sz="5"/>
              <w:right w:val="single" w:color="cfcfcf" w:sz="5"/>
            </w:tcBorders>
          </w:tcPr>
          <w:p/>
        </w:tc>
        <w:tc>
          <w:tcPr>
            <w:tcW w:w="0" w:type="auto"/>
            <w:gridSpan w:val="16"/>
            <w:vMerge/>
            <w:tcBorders>
              <w:top w:val="nil"/>
              <w:left w:val="single" w:color="cfcfcf" w:sz="5"/>
              <w:bottom w:val="single" w:color="cfcfcf" w:sz="5"/>
              <w:right w:val="single" w:color="cfcfcf" w:sz="5"/>
            </w:tcBorders>
          </w:tcP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қуаттар балансы</w:t>
            </w:r>
          </w:p>
        </w:tc>
        <w:tc>
          <w:tcPr>
            <w:tcW w:w="0" w:type="auto"/>
            <w:gridSpan w:val="1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БМ</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шілде</w:t>
            </w: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3"/>
            <w:vMerge/>
            <w:tcBorders>
              <w:top w:val="nil"/>
              <w:left w:val="single" w:color="cfcfcf" w:sz="5"/>
              <w:bottom w:val="single" w:color="cfcfcf" w:sz="5"/>
              <w:right w:val="single" w:color="cfcfcf" w:sz="5"/>
            </w:tcBorders>
          </w:tcPr>
          <w:p/>
        </w:tc>
        <w:tc>
          <w:tcPr>
            <w:tcW w:w="0" w:type="auto"/>
            <w:gridSpan w:val="18"/>
            <w:vMerge/>
            <w:tcBorders>
              <w:top w:val="nil"/>
              <w:left w:val="single" w:color="cfcfcf" w:sz="5"/>
              <w:bottom w:val="single" w:color="cfcfcf" w:sz="5"/>
              <w:right w:val="single" w:color="cfcfcf" w:sz="5"/>
            </w:tcBorders>
          </w:tcPr>
          <w:p/>
        </w:tc>
        <w:tc>
          <w:tcPr>
            <w:tcW w:w="0" w:type="auto"/>
            <w:gridSpan w:val="26"/>
            <w:vMerge/>
            <w:tcBorders>
              <w:top w:val="nil"/>
              <w:left w:val="single" w:color="cfcfcf" w:sz="5"/>
              <w:bottom w:val="single" w:color="cfcfcf" w:sz="5"/>
              <w:right w:val="single" w:color="cfcfcf" w:sz="5"/>
            </w:tcBorders>
          </w:tcPr>
          <w:p/>
        </w:tc>
        <w:tc>
          <w:tcPr>
            <w:tcW w:w="0" w:type="auto"/>
            <w:gridSpan w:val="23"/>
            <w:vMerge/>
            <w:tcBorders>
              <w:top w:val="nil"/>
              <w:left w:val="single" w:color="cfcfcf" w:sz="5"/>
              <w:bottom w:val="single" w:color="cfcfcf" w:sz="5"/>
              <w:right w:val="single" w:color="cfcfcf" w:sz="5"/>
            </w:tcBorders>
          </w:tc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 (жыл)</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шілде</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шілде</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атмосфералық ауаны қорғаудың жай-күйі туралы</w:t>
            </w:r>
          </w:p>
        </w:tc>
        <w:tc>
          <w:tcPr>
            <w:tcW w:w="0" w:type="auto"/>
            <w:gridSpan w:val="1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1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2-TП (ауа)</w:t>
            </w:r>
          </w:p>
        </w:tc>
        <w:tc>
          <w:tcPr>
            <w:tcW w:w="0" w:type="auto"/>
            <w:gridSpan w:val="1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маусым</w:t>
            </w:r>
          </w:p>
        </w:tc>
        <w:tc>
          <w:tcPr>
            <w:tcW w:w="0" w:type="auto"/>
            <w:gridSpan w:val="3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маусым</w:t>
            </w:r>
          </w:p>
        </w:tc>
        <w:tc>
          <w:tcPr>
            <w:tcW w:w="0" w:type="auto"/>
            <w:gridSpan w:val="1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маусым</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3"/>
            <w:vMerge/>
            <w:tcBorders>
              <w:top w:val="nil"/>
              <w:left w:val="single" w:color="cfcfcf" w:sz="5"/>
              <w:bottom w:val="single" w:color="cfcfcf" w:sz="5"/>
              <w:right w:val="single" w:color="cfcfcf" w:sz="5"/>
            </w:tcBorders>
          </w:tcPr>
          <w:p/>
        </w:tc>
        <w:tc>
          <w:tcPr>
            <w:tcW w:w="0" w:type="auto"/>
            <w:gridSpan w:val="18"/>
            <w:vMerge/>
            <w:tcBorders>
              <w:top w:val="nil"/>
              <w:left w:val="single" w:color="cfcfcf" w:sz="5"/>
              <w:bottom w:val="single" w:color="cfcfcf" w:sz="5"/>
              <w:right w:val="single" w:color="cfcfcf" w:sz="5"/>
            </w:tcBorders>
          </w:tcPr>
          <w:p/>
        </w:tc>
        <w:tc>
          <w:tcPr>
            <w:tcW w:w="0" w:type="auto"/>
            <w:gridSpan w:val="26"/>
            <w:vMerge/>
            <w:tcBorders>
              <w:top w:val="nil"/>
              <w:left w:val="single" w:color="cfcfcf" w:sz="5"/>
              <w:bottom w:val="single" w:color="cfcfcf" w:sz="5"/>
              <w:right w:val="single" w:color="cfcfcf" w:sz="5"/>
            </w:tcBorders>
          </w:tcP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5"/>
            <w:vMerge/>
            <w:tcBorders>
              <w:top w:val="nil"/>
              <w:left w:val="single" w:color="cfcfcf" w:sz="5"/>
              <w:bottom w:val="single" w:color="cfcfcf" w:sz="5"/>
              <w:right w:val="single" w:color="cfcfcf" w:sz="5"/>
            </w:tcBorders>
          </w:tcPr>
          <w:p/>
        </w:tc>
        <w:tc>
          <w:tcPr>
            <w:tcW w:w="0" w:type="auto"/>
            <w:gridSpan w:val="17"/>
            <w:vMerge/>
            <w:tcBorders>
              <w:top w:val="nil"/>
              <w:left w:val="single" w:color="cfcfcf" w:sz="5"/>
              <w:bottom w:val="single" w:color="cfcfcf" w:sz="5"/>
              <w:right w:val="single" w:color="cfcfcf" w:sz="5"/>
            </w:tcBorders>
          </w:tcPr>
          <w:p/>
        </w:tc>
        <w:tc>
          <w:tcPr>
            <w:tcW w:w="0" w:type="auto"/>
            <w:gridSpan w:val="36"/>
            <w:vMerge/>
            <w:tcBorders>
              <w:top w:val="nil"/>
              <w:left w:val="single" w:color="cfcfcf" w:sz="5"/>
              <w:bottom w:val="single" w:color="cfcfcf" w:sz="5"/>
              <w:right w:val="single" w:color="cfcfcf" w:sz="5"/>
            </w:tcBorders>
          </w:tcPr>
          <w:p/>
        </w:tc>
        <w:tc>
          <w:tcPr>
            <w:tcW w:w="0" w:type="auto"/>
            <w:gridSpan w:val="16"/>
            <w:vMerge/>
            <w:tcBorders>
              <w:top w:val="nil"/>
              <w:left w:val="single" w:color="cfcfcf" w:sz="5"/>
              <w:bottom w:val="single" w:color="cfcfcf" w:sz="5"/>
              <w:right w:val="single" w:color="cfcfcf" w:sz="5"/>
            </w:tcBorders>
          </w:tcP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қоршаған ортаны қорғауға жұмсалған шығындар туралы</w:t>
            </w:r>
          </w:p>
        </w:tc>
        <w:tc>
          <w:tcPr>
            <w:tcW w:w="0" w:type="auto"/>
            <w:gridSpan w:val="1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1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4-ОС</w:t>
            </w:r>
          </w:p>
        </w:tc>
        <w:tc>
          <w:tcPr>
            <w:tcW w:w="0" w:type="auto"/>
            <w:gridSpan w:val="1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шілде</w:t>
            </w:r>
          </w:p>
        </w:tc>
        <w:tc>
          <w:tcPr>
            <w:tcW w:w="0" w:type="auto"/>
            <w:gridSpan w:val="3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шілде</w:t>
            </w:r>
          </w:p>
        </w:tc>
        <w:tc>
          <w:tcPr>
            <w:tcW w:w="0" w:type="auto"/>
            <w:gridSpan w:val="1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шілде</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3"/>
            <w:vMerge/>
            <w:tcBorders>
              <w:top w:val="nil"/>
              <w:left w:val="single" w:color="cfcfcf" w:sz="5"/>
              <w:bottom w:val="single" w:color="cfcfcf" w:sz="5"/>
              <w:right w:val="single" w:color="cfcfcf" w:sz="5"/>
            </w:tcBorders>
          </w:tcPr>
          <w:p/>
        </w:tc>
        <w:tc>
          <w:tcPr>
            <w:tcW w:w="0" w:type="auto"/>
            <w:gridSpan w:val="18"/>
            <w:vMerge/>
            <w:tcBorders>
              <w:top w:val="nil"/>
              <w:left w:val="single" w:color="cfcfcf" w:sz="5"/>
              <w:bottom w:val="single" w:color="cfcfcf" w:sz="5"/>
              <w:right w:val="single" w:color="cfcfcf" w:sz="5"/>
            </w:tcBorders>
          </w:tcPr>
          <w:p/>
        </w:tc>
        <w:tc>
          <w:tcPr>
            <w:tcW w:w="0" w:type="auto"/>
            <w:gridSpan w:val="26"/>
            <w:vMerge/>
            <w:tcBorders>
              <w:top w:val="nil"/>
              <w:left w:val="single" w:color="cfcfcf" w:sz="5"/>
              <w:bottom w:val="single" w:color="cfcfcf" w:sz="5"/>
              <w:right w:val="single" w:color="cfcfcf" w:sz="5"/>
            </w:tcBorders>
          </w:tcP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5"/>
            <w:vMerge/>
            <w:tcBorders>
              <w:top w:val="nil"/>
              <w:left w:val="single" w:color="cfcfcf" w:sz="5"/>
              <w:bottom w:val="single" w:color="cfcfcf" w:sz="5"/>
              <w:right w:val="single" w:color="cfcfcf" w:sz="5"/>
            </w:tcBorders>
          </w:tcPr>
          <w:p/>
        </w:tc>
        <w:tc>
          <w:tcPr>
            <w:tcW w:w="0" w:type="auto"/>
            <w:gridSpan w:val="17"/>
            <w:vMerge/>
            <w:tcBorders>
              <w:top w:val="nil"/>
              <w:left w:val="single" w:color="cfcfcf" w:sz="5"/>
              <w:bottom w:val="single" w:color="cfcfcf" w:sz="5"/>
              <w:right w:val="single" w:color="cfcfcf" w:sz="5"/>
            </w:tcBorders>
          </w:tcPr>
          <w:p/>
        </w:tc>
        <w:tc>
          <w:tcPr>
            <w:tcW w:w="0" w:type="auto"/>
            <w:gridSpan w:val="36"/>
            <w:vMerge/>
            <w:tcBorders>
              <w:top w:val="nil"/>
              <w:left w:val="single" w:color="cfcfcf" w:sz="5"/>
              <w:bottom w:val="single" w:color="cfcfcf" w:sz="5"/>
              <w:right w:val="single" w:color="cfcfcf" w:sz="5"/>
            </w:tcBorders>
          </w:tcPr>
          <w:p/>
        </w:tc>
        <w:tc>
          <w:tcPr>
            <w:tcW w:w="0" w:type="auto"/>
            <w:gridSpan w:val="16"/>
            <w:vMerge/>
            <w:tcBorders>
              <w:top w:val="nil"/>
              <w:left w:val="single" w:color="cfcfcf" w:sz="5"/>
              <w:bottom w:val="single" w:color="cfcfcf" w:sz="5"/>
              <w:right w:val="single" w:color="cfcfcf" w:sz="5"/>
            </w:tcBorders>
          </w:tcPr>
          <w:p/>
        </w:tc>
      </w:tr>
      <w:tr>
        <w:trPr>
          <w:trHeight w:val="30" w:hRule="atLeast"/>
        </w:trPr>
        <w:tc>
          <w:tcPr>
            <w:tcW w:w="7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коммуналдық қалдықтармен жұмыс істеу туралы</w:t>
            </w:r>
          </w:p>
        </w:tc>
        <w:tc>
          <w:tcPr>
            <w:tcW w:w="0" w:type="auto"/>
            <w:gridSpan w:val="1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1-қалдықтар</w:t>
            </w:r>
          </w:p>
        </w:tc>
        <w:tc>
          <w:tcPr>
            <w:tcW w:w="0" w:type="auto"/>
            <w:gridSpan w:val="1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мамыр</w:t>
            </w:r>
          </w:p>
        </w:tc>
        <w:tc>
          <w:tcPr>
            <w:tcW w:w="0" w:type="auto"/>
            <w:gridSpan w:val="3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мамыр</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мамыр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3"/>
            <w:vMerge/>
            <w:tcBorders>
              <w:top w:val="nil"/>
              <w:left w:val="single" w:color="cfcfcf" w:sz="5"/>
              <w:bottom w:val="single" w:color="cfcfcf" w:sz="5"/>
              <w:right w:val="single" w:color="cfcfcf" w:sz="5"/>
            </w:tcBorders>
          </w:tcPr>
          <w:p/>
        </w:tc>
        <w:tc>
          <w:tcPr>
            <w:tcW w:w="0" w:type="auto"/>
            <w:gridSpan w:val="18"/>
            <w:vMerge/>
            <w:tcBorders>
              <w:top w:val="nil"/>
              <w:left w:val="single" w:color="cfcfcf" w:sz="5"/>
              <w:bottom w:val="single" w:color="cfcfcf" w:sz="5"/>
              <w:right w:val="single" w:color="cfcfcf" w:sz="5"/>
            </w:tcBorders>
          </w:tcPr>
          <w:p/>
        </w:tc>
        <w:tc>
          <w:tcPr>
            <w:tcW w:w="0" w:type="auto"/>
            <w:gridSpan w:val="26"/>
            <w:vMerge/>
            <w:tcBorders>
              <w:top w:val="nil"/>
              <w:left w:val="single" w:color="cfcfcf" w:sz="5"/>
              <w:bottom w:val="single" w:color="cfcfcf" w:sz="5"/>
              <w:right w:val="single" w:color="cfcfcf" w:sz="5"/>
            </w:tcBorders>
          </w:tcPr>
          <w:p/>
        </w:tc>
        <w:tc>
          <w:tcPr>
            <w:tcW w:w="0" w:type="auto"/>
            <w:gridSpan w:val="23"/>
            <w:vMerge/>
            <w:tcBorders>
              <w:top w:val="nil"/>
              <w:left w:val="single" w:color="cfcfcf" w:sz="5"/>
              <w:bottom w:val="single" w:color="cfcfcf" w:sz="5"/>
              <w:right w:val="single" w:color="cfcfcf" w:sz="5"/>
            </w:tcBorders>
          </w:tc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2-қалдықтар</w:t>
            </w:r>
          </w:p>
        </w:tc>
        <w:tc>
          <w:tcPr>
            <w:tcW w:w="0" w:type="auto"/>
            <w:gridSpan w:val="17"/>
            <w:vMerge/>
            <w:tcBorders>
              <w:top w:val="nil"/>
              <w:left w:val="single" w:color="cfcfcf" w:sz="5"/>
              <w:bottom w:val="single" w:color="cfcfcf" w:sz="5"/>
              <w:right w:val="single" w:color="cfcfcf" w:sz="5"/>
            </w:tcBorders>
          </w:tcPr>
          <w:p/>
        </w:tc>
        <w:tc>
          <w:tcPr>
            <w:tcW w:w="0" w:type="auto"/>
            <w:gridSpan w:val="36"/>
            <w:vMerge/>
            <w:tcBorders>
              <w:top w:val="nil"/>
              <w:left w:val="single" w:color="cfcfcf" w:sz="5"/>
              <w:bottom w:val="single" w:color="cfcfcf" w:sz="5"/>
              <w:right w:val="single" w:color="cfcfcf" w:sz="5"/>
            </w:tcBorders>
          </w:tc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сумен жабдықтау және су бұру жүйелері құрылғыларының жұмысы туралы</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1-ВК</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мамыр</w:t>
            </w: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мамыр</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мамыр</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Жердiң болуы және оны санаттар, жер учаскелерiнiң меншiк иелерi, жердi пайдаланушылар мен алқаптар бойынша бөлу туралы</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 ЖРБК</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қаңтар</w:t>
            </w: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қаңтар</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қаңтар</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Суармалы жердің болуы және оларды санаттар, жер учаскелерінің меншік иелері, жерді пайдаланушылар мен алқаптар бойынша бөлу туралы</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 ЖРБК</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22-А</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қаңтар</w:t>
            </w: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қаңтар</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қаңтар</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дақылдарымен жұмыс істеу және ормандарды қалпына келтіру туралы есеп</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 ОШЖДК</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ОШ</w:t>
            </w:r>
          </w:p>
        </w:tc>
        <w:tc>
          <w:tcPr>
            <w:tcW w:w="0" w:type="auto"/>
            <w:gridSpan w:val="6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наурыз</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және бұта тұқымдылардың тұқымдарын себу сапасы туралы есеп</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 ОШЖДК</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ОШ (орман шаруашылығы)</w:t>
            </w:r>
          </w:p>
        </w:tc>
        <w:tc>
          <w:tcPr>
            <w:tcW w:w="0" w:type="auto"/>
            <w:gridSpan w:val="6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наурыз</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өрттері туралы есеп</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күндік</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 ОШЖДК</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өрт (орман)</w:t>
            </w:r>
          </w:p>
        </w:tc>
        <w:tc>
          <w:tcPr>
            <w:tcW w:w="0" w:type="auto"/>
            <w:gridSpan w:val="6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10, 20, 30-ы күндеріне</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заңнамасын бұзу туралы есеп</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 ОШЖДК</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орманша</w:t>
            </w:r>
          </w:p>
        </w:tc>
        <w:tc>
          <w:tcPr>
            <w:tcW w:w="0" w:type="auto"/>
            <w:gridSpan w:val="6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қаңтар,</w:t>
            </w:r>
          </w:p>
          <w:p>
            <w:pPr>
              <w:spacing w:after="20"/>
              <w:ind w:left="20"/>
              <w:jc w:val="both"/>
            </w:pPr>
            <w:r>
              <w:rPr>
                <w:rFonts w:ascii="Times New Roman"/>
                <w:b w:val="false"/>
                <w:i w:val="false"/>
                <w:color w:val="000000"/>
                <w:sz w:val="20"/>
              </w:rPr>
              <w:t>
20 сәуір,</w:t>
            </w:r>
          </w:p>
          <w:p>
            <w:pPr>
              <w:spacing w:after="20"/>
              <w:ind w:left="20"/>
              <w:jc w:val="both"/>
            </w:pPr>
            <w:r>
              <w:rPr>
                <w:rFonts w:ascii="Times New Roman"/>
                <w:b w:val="false"/>
                <w:i w:val="false"/>
                <w:color w:val="000000"/>
                <w:sz w:val="20"/>
              </w:rPr>
              <w:t>
20 шілде,</w:t>
            </w:r>
          </w:p>
          <w:p>
            <w:pPr>
              <w:spacing w:after="20"/>
              <w:ind w:left="20"/>
              <w:jc w:val="both"/>
            </w:pPr>
            <w:r>
              <w:rPr>
                <w:rFonts w:ascii="Times New Roman"/>
                <w:b w:val="false"/>
                <w:i w:val="false"/>
                <w:color w:val="000000"/>
                <w:sz w:val="20"/>
              </w:rPr>
              <w:t>
20 қазан</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қорын мемлекеттік есепке алу және орман қорын мемлекеттік орман қоры және алқаптар санаттары бойынша бөлу</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 ОШЖДК</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6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наурыз</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кесу, орманды күтіп баптау шаралары, сүрек босату, шырын ағызу мен жанама орман пайдалану жөніндегі есеп</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 ОШЖДК</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(жылдық)</w:t>
            </w:r>
          </w:p>
        </w:tc>
        <w:tc>
          <w:tcPr>
            <w:tcW w:w="0" w:type="auto"/>
            <w:gridSpan w:val="6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наурыз</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Кеспе ағаштардағы сүрек қалдықтары және ағаш кесілген жерлерді тазарту туралы есеп</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 ОШЖДК</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ОШ (орман шаруашылығы)</w:t>
            </w:r>
          </w:p>
        </w:tc>
        <w:tc>
          <w:tcPr>
            <w:tcW w:w="0" w:type="auto"/>
            <w:gridSpan w:val="6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наурыз,</w:t>
            </w:r>
          </w:p>
          <w:p>
            <w:pPr>
              <w:spacing w:after="20"/>
              <w:ind w:left="20"/>
              <w:jc w:val="both"/>
            </w:pPr>
            <w:r>
              <w:rPr>
                <w:rFonts w:ascii="Times New Roman"/>
                <w:b w:val="false"/>
                <w:i w:val="false"/>
                <w:color w:val="000000"/>
                <w:sz w:val="20"/>
              </w:rPr>
              <w:t>
20 шілде</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Кеспеағаш қорын әзірлеу және беру, оның тұқымдық құрамы мен тауарлық құрылымы туралы есеп</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 ОШЖДК</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ОШ (орман шаруашылығы)</w:t>
            </w:r>
          </w:p>
        </w:tc>
        <w:tc>
          <w:tcPr>
            <w:tcW w:w="0" w:type="auto"/>
            <w:gridSpan w:val="6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наурыз</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ресурстарын босату және орман табысының түсімдері туралы есеп</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 ОШЖДК</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ЛД</w:t>
            </w:r>
          </w:p>
        </w:tc>
        <w:tc>
          <w:tcPr>
            <w:tcW w:w="0" w:type="auto"/>
            <w:gridSpan w:val="6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қаңтар,</w:t>
            </w:r>
          </w:p>
          <w:p>
            <w:pPr>
              <w:spacing w:after="20"/>
              <w:ind w:left="20"/>
              <w:jc w:val="both"/>
            </w:pPr>
            <w:r>
              <w:rPr>
                <w:rFonts w:ascii="Times New Roman"/>
                <w:b w:val="false"/>
                <w:i w:val="false"/>
                <w:color w:val="000000"/>
                <w:sz w:val="20"/>
              </w:rPr>
              <w:t>
20 сәуір,</w:t>
            </w:r>
          </w:p>
          <w:p>
            <w:pPr>
              <w:spacing w:after="20"/>
              <w:ind w:left="20"/>
              <w:jc w:val="both"/>
            </w:pPr>
            <w:r>
              <w:rPr>
                <w:rFonts w:ascii="Times New Roman"/>
                <w:b w:val="false"/>
                <w:i w:val="false"/>
                <w:color w:val="000000"/>
                <w:sz w:val="20"/>
              </w:rPr>
              <w:t>
20 шілде,</w:t>
            </w:r>
          </w:p>
          <w:p>
            <w:pPr>
              <w:spacing w:after="20"/>
              <w:ind w:left="20"/>
              <w:jc w:val="both"/>
            </w:pPr>
            <w:r>
              <w:rPr>
                <w:rFonts w:ascii="Times New Roman"/>
                <w:b w:val="false"/>
                <w:i w:val="false"/>
                <w:color w:val="000000"/>
                <w:sz w:val="20"/>
              </w:rPr>
              <w:t>
20 қазан</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қорғау туралы есеп</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жартыжылдық</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 ОШЖДК</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ОШ (орман шаруашылығы)</w:t>
            </w:r>
          </w:p>
        </w:tc>
        <w:tc>
          <w:tcPr>
            <w:tcW w:w="0" w:type="auto"/>
            <w:gridSpan w:val="6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1 ақпанға (қоса алғанда) және 10 шілдеге (қоса алғанда) дейін</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аумақтарды есепке алу</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 ОШЖДК</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ЕҚТА</w:t>
            </w:r>
          </w:p>
        </w:tc>
        <w:tc>
          <w:tcPr>
            <w:tcW w:w="0" w:type="auto"/>
            <w:gridSpan w:val="6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1 ақпанға (қоса алғанда) дейін</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 бойынша өндірістік жоспарды орындау туралы есеп</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жартыжылдық</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 ОШЖДК</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ОШ (орман шаруашылығы)</w:t>
            </w:r>
          </w:p>
        </w:tc>
        <w:tc>
          <w:tcPr>
            <w:tcW w:w="0" w:type="auto"/>
            <w:gridSpan w:val="6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1 ақпанға (қоса алғанда) және 10 шілдеге (қоса алғанда) дейін</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тұқымын дайындау туралы есеп</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 ОШЖДК</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ОШ (орман шаруашылығы)</w:t>
            </w:r>
          </w:p>
        </w:tc>
        <w:tc>
          <w:tcPr>
            <w:tcW w:w="0" w:type="auto"/>
            <w:gridSpan w:val="6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w:t>
            </w:r>
          </w:p>
          <w:p>
            <w:pPr>
              <w:spacing w:after="20"/>
              <w:ind w:left="20"/>
              <w:jc w:val="both"/>
            </w:pPr>
            <w:r>
              <w:rPr>
                <w:rFonts w:ascii="Times New Roman"/>
                <w:b w:val="false"/>
                <w:i w:val="false"/>
                <w:color w:val="000000"/>
                <w:sz w:val="20"/>
              </w:rPr>
              <w:t>
1 ақпанға (қоса алғанда) дейін</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бойынша су алу, пайдалану және су бұрудың негізгі көрсеткіштері</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СРИМ СРРҚПК</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2-ТП (сушар)</w:t>
            </w:r>
          </w:p>
        </w:tc>
        <w:tc>
          <w:tcPr>
            <w:tcW w:w="0" w:type="auto"/>
            <w:gridSpan w:val="6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салуда көрсетілген, бірақ есепті жылдан кейінгі жылдың 1 сәуірінен ерте емес</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Энергетика статистикасы</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отын-энергетикалық балансы</w:t>
            </w:r>
          </w:p>
        </w:tc>
        <w:tc>
          <w:tcPr>
            <w:tcW w:w="0" w:type="auto"/>
            <w:gridSpan w:val="3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1-ГАЗ, 1-КПЭ, 1-НЕФТЬ 6-ТП, 1-УГОЛЬ, 1-ЭЛЕКТРОЭНЕРГИЯ</w:t>
            </w:r>
          </w:p>
        </w:tc>
        <w:tc>
          <w:tcPr>
            <w:tcW w:w="0" w:type="auto"/>
            <w:gridSpan w:val="1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тамыз</w:t>
            </w:r>
          </w:p>
        </w:tc>
        <w:tc>
          <w:tcPr>
            <w:tcW w:w="0" w:type="auto"/>
            <w:gridSpan w:val="21"/>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тамыз</w:t>
            </w:r>
          </w:p>
        </w:tc>
        <w:tc>
          <w:tcPr>
            <w:tcW w:w="0" w:type="auto"/>
            <w:gridSpan w:val="2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тамыз</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3"/>
            <w:vMerge/>
            <w:tcBorders>
              <w:top w:val="nil"/>
              <w:left w:val="single" w:color="cfcfcf" w:sz="5"/>
              <w:bottom w:val="single" w:color="cfcfcf" w:sz="5"/>
              <w:right w:val="single" w:color="cfcfcf" w:sz="5"/>
            </w:tcBorders>
          </w:tcPr>
          <w:p/>
        </w:tc>
        <w:tc>
          <w:tcPr>
            <w:tcW w:w="0" w:type="auto"/>
            <w:gridSpan w:val="30"/>
            <w:vMerge/>
            <w:tcBorders>
              <w:top w:val="nil"/>
              <w:left w:val="single" w:color="cfcfcf" w:sz="5"/>
              <w:bottom w:val="single" w:color="cfcfcf" w:sz="5"/>
              <w:right w:val="single" w:color="cfcfcf" w:sz="5"/>
            </w:tcBorders>
          </w:tcPr>
          <w:p/>
        </w:tc>
        <w:tc>
          <w:tcPr>
            <w:tcW w:w="0" w:type="auto"/>
            <w:gridSpan w:val="22"/>
            <w:vMerge/>
            <w:tcBorders>
              <w:top w:val="nil"/>
              <w:left w:val="single" w:color="cfcfcf" w:sz="5"/>
              <w:bottom w:val="single" w:color="cfcfcf" w:sz="5"/>
              <w:right w:val="single" w:color="cfcfcf" w:sz="5"/>
            </w:tcBorders>
          </w:tc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vMerge/>
            <w:tcBorders>
              <w:top w:val="nil"/>
              <w:left w:val="single" w:color="cfcfcf" w:sz="5"/>
              <w:bottom w:val="single" w:color="cfcfcf" w:sz="5"/>
              <w:right w:val="single" w:color="cfcfcf" w:sz="5"/>
            </w:tcBorders>
          </w:tcPr>
          <w:p/>
        </w:tc>
        <w:tc>
          <w:tcPr>
            <w:tcW w:w="0" w:type="auto"/>
            <w:gridSpan w:val="14"/>
            <w:vMerge/>
            <w:tcBorders>
              <w:top w:val="nil"/>
              <w:left w:val="single" w:color="cfcfcf" w:sz="5"/>
              <w:bottom w:val="single" w:color="cfcfcf" w:sz="5"/>
              <w:right w:val="single" w:color="cfcfcf" w:sz="5"/>
            </w:tcBorders>
          </w:tcPr>
          <w:p/>
        </w:tc>
        <w:tc>
          <w:tcPr>
            <w:tcW w:w="0" w:type="auto"/>
            <w:gridSpan w:val="21"/>
            <w:vMerge/>
            <w:tcBorders>
              <w:top w:val="nil"/>
              <w:left w:val="single" w:color="cfcfcf" w:sz="5"/>
              <w:bottom w:val="single" w:color="cfcfcf" w:sz="5"/>
              <w:right w:val="single" w:color="cfcfcf" w:sz="5"/>
            </w:tcBorders>
          </w:tcPr>
          <w:p/>
        </w:tc>
        <w:tc>
          <w:tcPr>
            <w:tcW w:w="0" w:type="auto"/>
            <w:gridSpan w:val="26"/>
            <w:vMerge/>
            <w:tcBorders>
              <w:top w:val="nil"/>
              <w:left w:val="single" w:color="cfcfcf" w:sz="5"/>
              <w:bottom w:val="single" w:color="cfcfcf" w:sz="5"/>
              <w:right w:val="single" w:color="cfcfcf" w:sz="5"/>
            </w:tcBorders>
          </w:tcP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Инвестициялар және құрылыс статистикасы</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негізгі капиталға салынған инвестициялар туралы</w:t>
            </w:r>
          </w:p>
        </w:tc>
        <w:tc>
          <w:tcPr>
            <w:tcW w:w="0" w:type="auto"/>
            <w:gridSpan w:val="3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1-инвест, 1-ИС, 1-КФХ инвест</w:t>
            </w:r>
          </w:p>
        </w:tc>
        <w:tc>
          <w:tcPr>
            <w:tcW w:w="0" w:type="auto"/>
            <w:gridSpan w:val="1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қаңтар,</w:t>
            </w:r>
          </w:p>
          <w:p>
            <w:pPr>
              <w:spacing w:after="20"/>
              <w:ind w:left="20"/>
              <w:jc w:val="both"/>
            </w:pPr>
            <w:r>
              <w:rPr>
                <w:rFonts w:ascii="Times New Roman"/>
                <w:b w:val="false"/>
                <w:i w:val="false"/>
                <w:color w:val="000000"/>
                <w:sz w:val="20"/>
              </w:rPr>
              <w:t>
17 ақпан,</w:t>
            </w:r>
          </w:p>
          <w:p>
            <w:pPr>
              <w:spacing w:after="20"/>
              <w:ind w:left="20"/>
              <w:jc w:val="both"/>
            </w:pPr>
            <w:r>
              <w:rPr>
                <w:rFonts w:ascii="Times New Roman"/>
                <w:b w:val="false"/>
                <w:i w:val="false"/>
                <w:color w:val="000000"/>
                <w:sz w:val="20"/>
              </w:rPr>
              <w:t>
17 наурыз,</w:t>
            </w:r>
          </w:p>
          <w:p>
            <w:pPr>
              <w:spacing w:after="20"/>
              <w:ind w:left="20"/>
              <w:jc w:val="both"/>
            </w:pPr>
            <w:r>
              <w:rPr>
                <w:rFonts w:ascii="Times New Roman"/>
                <w:b w:val="false"/>
                <w:i w:val="false"/>
                <w:color w:val="000000"/>
                <w:sz w:val="20"/>
              </w:rPr>
              <w:t>
17 сәуір,</w:t>
            </w:r>
          </w:p>
          <w:p>
            <w:pPr>
              <w:spacing w:after="20"/>
              <w:ind w:left="20"/>
              <w:jc w:val="both"/>
            </w:pPr>
            <w:r>
              <w:rPr>
                <w:rFonts w:ascii="Times New Roman"/>
                <w:b w:val="false"/>
                <w:i w:val="false"/>
                <w:color w:val="000000"/>
                <w:sz w:val="20"/>
              </w:rPr>
              <w:t>
16 мамыр,</w:t>
            </w:r>
          </w:p>
          <w:p>
            <w:pPr>
              <w:spacing w:after="20"/>
              <w:ind w:left="20"/>
              <w:jc w:val="both"/>
            </w:pPr>
            <w:r>
              <w:rPr>
                <w:rFonts w:ascii="Times New Roman"/>
                <w:b w:val="false"/>
                <w:i w:val="false"/>
                <w:color w:val="000000"/>
                <w:sz w:val="20"/>
              </w:rPr>
              <w:t>
17 маусым,</w:t>
            </w:r>
          </w:p>
          <w:p>
            <w:pPr>
              <w:spacing w:after="20"/>
              <w:ind w:left="20"/>
              <w:jc w:val="both"/>
            </w:pPr>
            <w:r>
              <w:rPr>
                <w:rFonts w:ascii="Times New Roman"/>
                <w:b w:val="false"/>
                <w:i w:val="false"/>
                <w:color w:val="000000"/>
                <w:sz w:val="20"/>
              </w:rPr>
              <w:t>
17 шілде,</w:t>
            </w:r>
          </w:p>
          <w:p>
            <w:pPr>
              <w:spacing w:after="20"/>
              <w:ind w:left="20"/>
              <w:jc w:val="both"/>
            </w:pPr>
            <w:r>
              <w:rPr>
                <w:rFonts w:ascii="Times New Roman"/>
                <w:b w:val="false"/>
                <w:i w:val="false"/>
                <w:color w:val="000000"/>
                <w:sz w:val="20"/>
              </w:rPr>
              <w:t>
18 тамыз,</w:t>
            </w:r>
          </w:p>
          <w:p>
            <w:pPr>
              <w:spacing w:after="20"/>
              <w:ind w:left="20"/>
              <w:jc w:val="both"/>
            </w:pPr>
            <w:r>
              <w:rPr>
                <w:rFonts w:ascii="Times New Roman"/>
                <w:b w:val="false"/>
                <w:i w:val="false"/>
                <w:color w:val="000000"/>
                <w:sz w:val="20"/>
              </w:rPr>
              <w:t>
18 қыркүйек,</w:t>
            </w:r>
          </w:p>
          <w:p>
            <w:pPr>
              <w:spacing w:after="20"/>
              <w:ind w:left="20"/>
              <w:jc w:val="both"/>
            </w:pPr>
            <w:r>
              <w:rPr>
                <w:rFonts w:ascii="Times New Roman"/>
                <w:b w:val="false"/>
                <w:i w:val="false"/>
                <w:color w:val="000000"/>
                <w:sz w:val="20"/>
              </w:rPr>
              <w:t>
17 қазан,</w:t>
            </w:r>
          </w:p>
          <w:p>
            <w:pPr>
              <w:spacing w:after="20"/>
              <w:ind w:left="20"/>
              <w:jc w:val="both"/>
            </w:pPr>
            <w:r>
              <w:rPr>
                <w:rFonts w:ascii="Times New Roman"/>
                <w:b w:val="false"/>
                <w:i w:val="false"/>
                <w:color w:val="000000"/>
                <w:sz w:val="20"/>
              </w:rPr>
              <w:t>
18 қараша,</w:t>
            </w:r>
          </w:p>
          <w:p>
            <w:pPr>
              <w:spacing w:after="20"/>
              <w:ind w:left="20"/>
              <w:jc w:val="both"/>
            </w:pPr>
            <w:r>
              <w:rPr>
                <w:rFonts w:ascii="Times New Roman"/>
                <w:b w:val="false"/>
                <w:i w:val="false"/>
                <w:color w:val="000000"/>
                <w:sz w:val="20"/>
              </w:rPr>
              <w:t>
19 желтоқсан</w:t>
            </w:r>
          </w:p>
        </w:tc>
        <w:tc>
          <w:tcPr>
            <w:tcW w:w="0" w:type="auto"/>
            <w:gridSpan w:val="21"/>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қаңтар,</w:t>
            </w:r>
          </w:p>
          <w:p>
            <w:pPr>
              <w:spacing w:after="20"/>
              <w:ind w:left="20"/>
              <w:jc w:val="both"/>
            </w:pPr>
            <w:r>
              <w:rPr>
                <w:rFonts w:ascii="Times New Roman"/>
                <w:b w:val="false"/>
                <w:i w:val="false"/>
                <w:color w:val="000000"/>
                <w:sz w:val="20"/>
              </w:rPr>
              <w:t>
16 ақпан,</w:t>
            </w:r>
          </w:p>
          <w:p>
            <w:pPr>
              <w:spacing w:after="20"/>
              <w:ind w:left="20"/>
              <w:jc w:val="both"/>
            </w:pPr>
            <w:r>
              <w:rPr>
                <w:rFonts w:ascii="Times New Roman"/>
                <w:b w:val="false"/>
                <w:i w:val="false"/>
                <w:color w:val="000000"/>
                <w:sz w:val="20"/>
              </w:rPr>
              <w:t>
17 наурыз,</w:t>
            </w:r>
          </w:p>
          <w:p>
            <w:pPr>
              <w:spacing w:after="20"/>
              <w:ind w:left="20"/>
              <w:jc w:val="both"/>
            </w:pPr>
            <w:r>
              <w:rPr>
                <w:rFonts w:ascii="Times New Roman"/>
                <w:b w:val="false"/>
                <w:i w:val="false"/>
                <w:color w:val="000000"/>
                <w:sz w:val="20"/>
              </w:rPr>
              <w:t>
17 сәуір,</w:t>
            </w:r>
          </w:p>
          <w:p>
            <w:pPr>
              <w:spacing w:after="20"/>
              <w:ind w:left="20"/>
              <w:jc w:val="both"/>
            </w:pPr>
            <w:r>
              <w:rPr>
                <w:rFonts w:ascii="Times New Roman"/>
                <w:b w:val="false"/>
                <w:i w:val="false"/>
                <w:color w:val="000000"/>
                <w:sz w:val="20"/>
              </w:rPr>
              <w:t>
18 мамыр,</w:t>
            </w:r>
          </w:p>
          <w:p>
            <w:pPr>
              <w:spacing w:after="20"/>
              <w:ind w:left="20"/>
              <w:jc w:val="both"/>
            </w:pPr>
            <w:r>
              <w:rPr>
                <w:rFonts w:ascii="Times New Roman"/>
                <w:b w:val="false"/>
                <w:i w:val="false"/>
                <w:color w:val="000000"/>
                <w:sz w:val="20"/>
              </w:rPr>
              <w:t>
17 маусым,</w:t>
            </w:r>
          </w:p>
          <w:p>
            <w:pPr>
              <w:spacing w:after="20"/>
              <w:ind w:left="20"/>
              <w:jc w:val="both"/>
            </w:pPr>
            <w:r>
              <w:rPr>
                <w:rFonts w:ascii="Times New Roman"/>
                <w:b w:val="false"/>
                <w:i w:val="false"/>
                <w:color w:val="000000"/>
                <w:sz w:val="20"/>
              </w:rPr>
              <w:t>
17 шілде,</w:t>
            </w:r>
          </w:p>
          <w:p>
            <w:pPr>
              <w:spacing w:after="20"/>
              <w:ind w:left="20"/>
              <w:jc w:val="both"/>
            </w:pPr>
            <w:r>
              <w:rPr>
                <w:rFonts w:ascii="Times New Roman"/>
                <w:b w:val="false"/>
                <w:i w:val="false"/>
                <w:color w:val="000000"/>
                <w:sz w:val="20"/>
              </w:rPr>
              <w:t>
17 тамыз,</w:t>
            </w:r>
          </w:p>
          <w:p>
            <w:pPr>
              <w:spacing w:after="20"/>
              <w:ind w:left="20"/>
              <w:jc w:val="both"/>
            </w:pPr>
            <w:r>
              <w:rPr>
                <w:rFonts w:ascii="Times New Roman"/>
                <w:b w:val="false"/>
                <w:i w:val="false"/>
                <w:color w:val="000000"/>
                <w:sz w:val="20"/>
              </w:rPr>
              <w:t>
17 қыркүйек,</w:t>
            </w:r>
          </w:p>
          <w:p>
            <w:pPr>
              <w:spacing w:after="20"/>
              <w:ind w:left="20"/>
              <w:jc w:val="both"/>
            </w:pPr>
            <w:r>
              <w:rPr>
                <w:rFonts w:ascii="Times New Roman"/>
                <w:b w:val="false"/>
                <w:i w:val="false"/>
                <w:color w:val="000000"/>
                <w:sz w:val="20"/>
              </w:rPr>
              <w:t>
16 қазан,</w:t>
            </w:r>
          </w:p>
          <w:p>
            <w:pPr>
              <w:spacing w:after="20"/>
              <w:ind w:left="20"/>
              <w:jc w:val="both"/>
            </w:pPr>
            <w:r>
              <w:rPr>
                <w:rFonts w:ascii="Times New Roman"/>
                <w:b w:val="false"/>
                <w:i w:val="false"/>
                <w:color w:val="000000"/>
                <w:sz w:val="20"/>
              </w:rPr>
              <w:t>
17 қараша,</w:t>
            </w:r>
          </w:p>
          <w:p>
            <w:pPr>
              <w:spacing w:after="20"/>
              <w:ind w:left="20"/>
              <w:jc w:val="both"/>
            </w:pPr>
            <w:r>
              <w:rPr>
                <w:rFonts w:ascii="Times New Roman"/>
                <w:b w:val="false"/>
                <w:i w:val="false"/>
                <w:color w:val="000000"/>
                <w:sz w:val="20"/>
              </w:rPr>
              <w:t>
21 желтоқсан</w:t>
            </w:r>
          </w:p>
        </w:tc>
        <w:tc>
          <w:tcPr>
            <w:tcW w:w="0" w:type="auto"/>
            <w:gridSpan w:val="2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қаңтар,</w:t>
            </w:r>
          </w:p>
          <w:p>
            <w:pPr>
              <w:spacing w:after="20"/>
              <w:ind w:left="20"/>
              <w:jc w:val="both"/>
            </w:pPr>
            <w:r>
              <w:rPr>
                <w:rFonts w:ascii="Times New Roman"/>
                <w:b w:val="false"/>
                <w:i w:val="false"/>
                <w:color w:val="000000"/>
                <w:sz w:val="20"/>
              </w:rPr>
              <w:t>
16 ақпан,</w:t>
            </w:r>
          </w:p>
          <w:p>
            <w:pPr>
              <w:spacing w:after="20"/>
              <w:ind w:left="20"/>
              <w:jc w:val="both"/>
            </w:pPr>
            <w:r>
              <w:rPr>
                <w:rFonts w:ascii="Times New Roman"/>
                <w:b w:val="false"/>
                <w:i w:val="false"/>
                <w:color w:val="000000"/>
                <w:sz w:val="20"/>
              </w:rPr>
              <w:t>
17 наурыз,</w:t>
            </w:r>
          </w:p>
          <w:p>
            <w:pPr>
              <w:spacing w:after="20"/>
              <w:ind w:left="20"/>
              <w:jc w:val="both"/>
            </w:pPr>
            <w:r>
              <w:rPr>
                <w:rFonts w:ascii="Times New Roman"/>
                <w:b w:val="false"/>
                <w:i w:val="false"/>
                <w:color w:val="000000"/>
                <w:sz w:val="20"/>
              </w:rPr>
              <w:t>
16 сәуір,</w:t>
            </w:r>
          </w:p>
          <w:p>
            <w:pPr>
              <w:spacing w:after="20"/>
              <w:ind w:left="20"/>
              <w:jc w:val="both"/>
            </w:pPr>
            <w:r>
              <w:rPr>
                <w:rFonts w:ascii="Times New Roman"/>
                <w:b w:val="false"/>
                <w:i w:val="false"/>
                <w:color w:val="000000"/>
                <w:sz w:val="20"/>
              </w:rPr>
              <w:t>
17 мамыр,</w:t>
            </w:r>
          </w:p>
          <w:p>
            <w:pPr>
              <w:spacing w:after="20"/>
              <w:ind w:left="20"/>
              <w:jc w:val="both"/>
            </w:pPr>
            <w:r>
              <w:rPr>
                <w:rFonts w:ascii="Times New Roman"/>
                <w:b w:val="false"/>
                <w:i w:val="false"/>
                <w:color w:val="000000"/>
                <w:sz w:val="20"/>
              </w:rPr>
              <w:t>
17 маусым,</w:t>
            </w:r>
          </w:p>
          <w:p>
            <w:pPr>
              <w:spacing w:after="20"/>
              <w:ind w:left="20"/>
              <w:jc w:val="both"/>
            </w:pPr>
            <w:r>
              <w:rPr>
                <w:rFonts w:ascii="Times New Roman"/>
                <w:b w:val="false"/>
                <w:i w:val="false"/>
                <w:color w:val="000000"/>
                <w:sz w:val="20"/>
              </w:rPr>
              <w:t>
16 шілде,</w:t>
            </w:r>
          </w:p>
          <w:p>
            <w:pPr>
              <w:spacing w:after="20"/>
              <w:ind w:left="20"/>
              <w:jc w:val="both"/>
            </w:pPr>
            <w:r>
              <w:rPr>
                <w:rFonts w:ascii="Times New Roman"/>
                <w:b w:val="false"/>
                <w:i w:val="false"/>
                <w:color w:val="000000"/>
                <w:sz w:val="20"/>
              </w:rPr>
              <w:t>
17 тамыз,</w:t>
            </w:r>
          </w:p>
          <w:p>
            <w:pPr>
              <w:spacing w:after="20"/>
              <w:ind w:left="20"/>
              <w:jc w:val="both"/>
            </w:pPr>
            <w:r>
              <w:rPr>
                <w:rFonts w:ascii="Times New Roman"/>
                <w:b w:val="false"/>
                <w:i w:val="false"/>
                <w:color w:val="000000"/>
                <w:sz w:val="20"/>
              </w:rPr>
              <w:t>
17 қыркүйек,</w:t>
            </w:r>
          </w:p>
          <w:p>
            <w:pPr>
              <w:spacing w:after="20"/>
              <w:ind w:left="20"/>
              <w:jc w:val="both"/>
            </w:pPr>
            <w:r>
              <w:rPr>
                <w:rFonts w:ascii="Times New Roman"/>
                <w:b w:val="false"/>
                <w:i w:val="false"/>
                <w:color w:val="000000"/>
                <w:sz w:val="20"/>
              </w:rPr>
              <w:t>
18 қазан,</w:t>
            </w:r>
          </w:p>
          <w:p>
            <w:pPr>
              <w:spacing w:after="20"/>
              <w:ind w:left="20"/>
              <w:jc w:val="both"/>
            </w:pPr>
            <w:r>
              <w:rPr>
                <w:rFonts w:ascii="Times New Roman"/>
                <w:b w:val="false"/>
                <w:i w:val="false"/>
                <w:color w:val="000000"/>
                <w:sz w:val="20"/>
              </w:rPr>
              <w:t>
17 қараша,</w:t>
            </w:r>
          </w:p>
          <w:p>
            <w:pPr>
              <w:spacing w:after="20"/>
              <w:ind w:left="20"/>
              <w:jc w:val="both"/>
            </w:pPr>
            <w:r>
              <w:rPr>
                <w:rFonts w:ascii="Times New Roman"/>
                <w:b w:val="false"/>
                <w:i w:val="false"/>
                <w:color w:val="000000"/>
                <w:sz w:val="20"/>
              </w:rPr>
              <w:t>
20 желтоқсан</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8"/>
            <w:vMerge/>
            <w:tcBorders>
              <w:top w:val="nil"/>
              <w:left w:val="single" w:color="cfcfcf" w:sz="5"/>
              <w:bottom w:val="single" w:color="cfcfcf" w:sz="5"/>
              <w:right w:val="single" w:color="cfcfcf" w:sz="5"/>
            </w:tcBorders>
          </w:tcPr>
          <w:p/>
        </w:tc>
        <w:tc>
          <w:tcPr>
            <w:tcW w:w="0" w:type="auto"/>
            <w:gridSpan w:val="35"/>
            <w:vMerge/>
            <w:tcBorders>
              <w:top w:val="nil"/>
              <w:left w:val="single" w:color="cfcfcf" w:sz="5"/>
              <w:bottom w:val="single" w:color="cfcfcf" w:sz="5"/>
              <w:right w:val="single" w:color="cfcfcf" w:sz="5"/>
            </w:tcBorders>
          </w:tcPr>
          <w:p/>
        </w:tc>
        <w:tc>
          <w:tcPr>
            <w:tcW w:w="0" w:type="auto"/>
            <w:gridSpan w:val="22"/>
            <w:vMerge/>
            <w:tcBorders>
              <w:top w:val="nil"/>
              <w:left w:val="single" w:color="cfcfcf" w:sz="5"/>
              <w:bottom w:val="single" w:color="cfcfcf" w:sz="5"/>
              <w:right w:val="single" w:color="cfcfcf" w:sz="5"/>
            </w:tcBorders>
          </w:tc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vMerge/>
            <w:tcBorders>
              <w:top w:val="nil"/>
              <w:left w:val="single" w:color="cfcfcf" w:sz="5"/>
              <w:bottom w:val="single" w:color="cfcfcf" w:sz="5"/>
              <w:right w:val="single" w:color="cfcfcf" w:sz="5"/>
            </w:tcBorders>
          </w:tcPr>
          <w:p/>
        </w:tc>
        <w:tc>
          <w:tcPr>
            <w:tcW w:w="0" w:type="auto"/>
            <w:gridSpan w:val="14"/>
            <w:vMerge/>
            <w:tcBorders>
              <w:top w:val="nil"/>
              <w:left w:val="single" w:color="cfcfcf" w:sz="5"/>
              <w:bottom w:val="single" w:color="cfcfcf" w:sz="5"/>
              <w:right w:val="single" w:color="cfcfcf" w:sz="5"/>
            </w:tcBorders>
          </w:tcPr>
          <w:p/>
        </w:tc>
        <w:tc>
          <w:tcPr>
            <w:tcW w:w="0" w:type="auto"/>
            <w:gridSpan w:val="21"/>
            <w:vMerge/>
            <w:tcBorders>
              <w:top w:val="nil"/>
              <w:left w:val="single" w:color="cfcfcf" w:sz="5"/>
              <w:bottom w:val="single" w:color="cfcfcf" w:sz="5"/>
              <w:right w:val="single" w:color="cfcfcf" w:sz="5"/>
            </w:tcBorders>
          </w:tcPr>
          <w:p/>
        </w:tc>
        <w:tc>
          <w:tcPr>
            <w:tcW w:w="0" w:type="auto"/>
            <w:gridSpan w:val="26"/>
            <w:vMerge/>
            <w:tcBorders>
              <w:top w:val="nil"/>
              <w:left w:val="single" w:color="cfcfcf" w:sz="5"/>
              <w:bottom w:val="single" w:color="cfcfcf" w:sz="5"/>
              <w:right w:val="single" w:color="cfcfcf" w:sz="5"/>
            </w:tcBorders>
          </w:tcP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негізгі капиталға салынған инвестициялар туралы</w:t>
            </w:r>
          </w:p>
        </w:tc>
        <w:tc>
          <w:tcPr>
            <w:tcW w:w="0" w:type="auto"/>
            <w:gridSpan w:val="3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1-инвест, 1-ИС, 1-КФХ инвест</w:t>
            </w:r>
          </w:p>
        </w:tc>
        <w:tc>
          <w:tcPr>
            <w:tcW w:w="0" w:type="auto"/>
            <w:gridSpan w:val="1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шілде</w:t>
            </w:r>
          </w:p>
        </w:tc>
        <w:tc>
          <w:tcPr>
            <w:tcW w:w="0" w:type="auto"/>
            <w:gridSpan w:val="21"/>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шілде</w:t>
            </w:r>
          </w:p>
        </w:tc>
        <w:tc>
          <w:tcPr>
            <w:tcW w:w="0" w:type="auto"/>
            <w:gridSpan w:val="2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шілде</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18"/>
            <w:vMerge/>
            <w:tcBorders>
              <w:top w:val="nil"/>
              <w:left w:val="single" w:color="cfcfcf" w:sz="5"/>
              <w:bottom w:val="single" w:color="cfcfcf" w:sz="5"/>
              <w:right w:val="single" w:color="cfcfcf" w:sz="5"/>
            </w:tcBorders>
          </w:tcPr>
          <w:p/>
        </w:tc>
        <w:tc>
          <w:tcPr>
            <w:tcW w:w="0" w:type="auto"/>
            <w:gridSpan w:val="35"/>
            <w:vMerge/>
            <w:tcBorders>
              <w:top w:val="nil"/>
              <w:left w:val="single" w:color="cfcfcf" w:sz="5"/>
              <w:bottom w:val="single" w:color="cfcfcf" w:sz="5"/>
              <w:right w:val="single" w:color="cfcfcf" w:sz="5"/>
            </w:tcBorders>
          </w:tcPr>
          <w:p/>
        </w:tc>
        <w:tc>
          <w:tcPr>
            <w:tcW w:w="0" w:type="auto"/>
            <w:gridSpan w:val="22"/>
            <w:vMerge/>
            <w:tcBorders>
              <w:top w:val="nil"/>
              <w:left w:val="single" w:color="cfcfcf" w:sz="5"/>
              <w:bottom w:val="single" w:color="cfcfcf" w:sz="5"/>
              <w:right w:val="single" w:color="cfcfcf" w:sz="5"/>
            </w:tcBorders>
          </w:tc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vMerge/>
            <w:tcBorders>
              <w:top w:val="nil"/>
              <w:left w:val="single" w:color="cfcfcf" w:sz="5"/>
              <w:bottom w:val="single" w:color="cfcfcf" w:sz="5"/>
              <w:right w:val="single" w:color="cfcfcf" w:sz="5"/>
            </w:tcBorders>
          </w:tcPr>
          <w:p/>
        </w:tc>
        <w:tc>
          <w:tcPr>
            <w:tcW w:w="0" w:type="auto"/>
            <w:gridSpan w:val="14"/>
            <w:vMerge/>
            <w:tcBorders>
              <w:top w:val="nil"/>
              <w:left w:val="single" w:color="cfcfcf" w:sz="5"/>
              <w:bottom w:val="single" w:color="cfcfcf" w:sz="5"/>
              <w:right w:val="single" w:color="cfcfcf" w:sz="5"/>
            </w:tcBorders>
          </w:tcPr>
          <w:p/>
        </w:tc>
        <w:tc>
          <w:tcPr>
            <w:tcW w:w="0" w:type="auto"/>
            <w:gridSpan w:val="21"/>
            <w:vMerge/>
            <w:tcBorders>
              <w:top w:val="nil"/>
              <w:left w:val="single" w:color="cfcfcf" w:sz="5"/>
              <w:bottom w:val="single" w:color="cfcfcf" w:sz="5"/>
              <w:right w:val="single" w:color="cfcfcf" w:sz="5"/>
            </w:tcBorders>
          </w:tcPr>
          <w:p/>
        </w:tc>
        <w:tc>
          <w:tcPr>
            <w:tcW w:w="0" w:type="auto"/>
            <w:gridSpan w:val="26"/>
            <w:vMerge/>
            <w:tcBorders>
              <w:top w:val="nil"/>
              <w:left w:val="single" w:color="cfcfcf" w:sz="5"/>
              <w:bottom w:val="single" w:color="cfcfcf" w:sz="5"/>
              <w:right w:val="single" w:color="cfcfcf" w:sz="5"/>
            </w:tcBorders>
          </w:tcP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1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құрылыс жұмыстарының орындалуы және объектілерді пайдалануға беру туралы</w:t>
            </w:r>
          </w:p>
        </w:tc>
        <w:tc>
          <w:tcPr>
            <w:tcW w:w="0" w:type="auto"/>
            <w:gridSpan w:val="3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1-КС, 1-КС (шағын), 2-КС, 1-ИС</w:t>
            </w:r>
          </w:p>
        </w:tc>
        <w:tc>
          <w:tcPr>
            <w:tcW w:w="0" w:type="auto"/>
            <w:gridSpan w:val="1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қаңтар,</w:t>
            </w:r>
          </w:p>
          <w:p>
            <w:pPr>
              <w:spacing w:after="20"/>
              <w:ind w:left="20"/>
              <w:jc w:val="both"/>
            </w:pPr>
            <w:r>
              <w:rPr>
                <w:rFonts w:ascii="Times New Roman"/>
                <w:b w:val="false"/>
                <w:i w:val="false"/>
                <w:color w:val="000000"/>
                <w:sz w:val="20"/>
              </w:rPr>
              <w:t>
18 ақпан,</w:t>
            </w:r>
          </w:p>
          <w:p>
            <w:pPr>
              <w:spacing w:after="20"/>
              <w:ind w:left="20"/>
              <w:jc w:val="both"/>
            </w:pPr>
            <w:r>
              <w:rPr>
                <w:rFonts w:ascii="Times New Roman"/>
                <w:b w:val="false"/>
                <w:i w:val="false"/>
                <w:color w:val="000000"/>
                <w:sz w:val="20"/>
              </w:rPr>
              <w:t>
18 наурыз,</w:t>
            </w:r>
          </w:p>
          <w:p>
            <w:pPr>
              <w:spacing w:after="20"/>
              <w:ind w:left="20"/>
              <w:jc w:val="both"/>
            </w:pPr>
            <w:r>
              <w:rPr>
                <w:rFonts w:ascii="Times New Roman"/>
                <w:b w:val="false"/>
                <w:i w:val="false"/>
                <w:color w:val="000000"/>
                <w:sz w:val="20"/>
              </w:rPr>
              <w:t>
17 сәуір,</w:t>
            </w:r>
          </w:p>
          <w:p>
            <w:pPr>
              <w:spacing w:after="20"/>
              <w:ind w:left="20"/>
              <w:jc w:val="both"/>
            </w:pPr>
            <w:r>
              <w:rPr>
                <w:rFonts w:ascii="Times New Roman"/>
                <w:b w:val="false"/>
                <w:i w:val="false"/>
                <w:color w:val="000000"/>
                <w:sz w:val="20"/>
              </w:rPr>
              <w:t>
16 мамыр,</w:t>
            </w:r>
          </w:p>
          <w:p>
            <w:pPr>
              <w:spacing w:after="20"/>
              <w:ind w:left="20"/>
              <w:jc w:val="both"/>
            </w:pPr>
            <w:r>
              <w:rPr>
                <w:rFonts w:ascii="Times New Roman"/>
                <w:b w:val="false"/>
                <w:i w:val="false"/>
                <w:color w:val="000000"/>
                <w:sz w:val="20"/>
              </w:rPr>
              <w:t>
17 маусым,</w:t>
            </w:r>
          </w:p>
          <w:p>
            <w:pPr>
              <w:spacing w:after="20"/>
              <w:ind w:left="20"/>
              <w:jc w:val="both"/>
            </w:pPr>
            <w:r>
              <w:rPr>
                <w:rFonts w:ascii="Times New Roman"/>
                <w:b w:val="false"/>
                <w:i w:val="false"/>
                <w:color w:val="000000"/>
                <w:sz w:val="20"/>
              </w:rPr>
              <w:t>
17 шілде,</w:t>
            </w:r>
          </w:p>
          <w:p>
            <w:pPr>
              <w:spacing w:after="20"/>
              <w:ind w:left="20"/>
              <w:jc w:val="both"/>
            </w:pPr>
            <w:r>
              <w:rPr>
                <w:rFonts w:ascii="Times New Roman"/>
                <w:b w:val="false"/>
                <w:i w:val="false"/>
                <w:color w:val="000000"/>
                <w:sz w:val="20"/>
              </w:rPr>
              <w:t>
18 тамыз,</w:t>
            </w:r>
          </w:p>
          <w:p>
            <w:pPr>
              <w:spacing w:after="20"/>
              <w:ind w:left="20"/>
              <w:jc w:val="both"/>
            </w:pPr>
            <w:r>
              <w:rPr>
                <w:rFonts w:ascii="Times New Roman"/>
                <w:b w:val="false"/>
                <w:i w:val="false"/>
                <w:color w:val="000000"/>
                <w:sz w:val="20"/>
              </w:rPr>
              <w:t>
17 қыркүйек,</w:t>
            </w:r>
          </w:p>
          <w:p>
            <w:pPr>
              <w:spacing w:after="20"/>
              <w:ind w:left="20"/>
              <w:jc w:val="both"/>
            </w:pPr>
            <w:r>
              <w:rPr>
                <w:rFonts w:ascii="Times New Roman"/>
                <w:b w:val="false"/>
                <w:i w:val="false"/>
                <w:color w:val="000000"/>
                <w:sz w:val="20"/>
              </w:rPr>
              <w:t>
17 қазан,</w:t>
            </w:r>
          </w:p>
          <w:p>
            <w:pPr>
              <w:spacing w:after="20"/>
              <w:ind w:left="20"/>
              <w:jc w:val="both"/>
            </w:pPr>
            <w:r>
              <w:rPr>
                <w:rFonts w:ascii="Times New Roman"/>
                <w:b w:val="false"/>
                <w:i w:val="false"/>
                <w:color w:val="000000"/>
                <w:sz w:val="20"/>
              </w:rPr>
              <w:t>
18 қараша,</w:t>
            </w:r>
          </w:p>
          <w:p>
            <w:pPr>
              <w:spacing w:after="20"/>
              <w:ind w:left="20"/>
              <w:jc w:val="both"/>
            </w:pPr>
            <w:r>
              <w:rPr>
                <w:rFonts w:ascii="Times New Roman"/>
                <w:b w:val="false"/>
                <w:i w:val="false"/>
                <w:color w:val="000000"/>
                <w:sz w:val="20"/>
              </w:rPr>
              <w:t>
18 желтоқсан</w:t>
            </w:r>
          </w:p>
        </w:tc>
        <w:tc>
          <w:tcPr>
            <w:tcW w:w="0" w:type="auto"/>
            <w:gridSpan w:val="21"/>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қаңтар,</w:t>
            </w:r>
          </w:p>
          <w:p>
            <w:pPr>
              <w:spacing w:after="20"/>
              <w:ind w:left="20"/>
              <w:jc w:val="both"/>
            </w:pPr>
            <w:r>
              <w:rPr>
                <w:rFonts w:ascii="Times New Roman"/>
                <w:b w:val="false"/>
                <w:i w:val="false"/>
                <w:color w:val="000000"/>
                <w:sz w:val="20"/>
              </w:rPr>
              <w:t>
17 ақпан,</w:t>
            </w:r>
          </w:p>
          <w:p>
            <w:pPr>
              <w:spacing w:after="20"/>
              <w:ind w:left="20"/>
              <w:jc w:val="both"/>
            </w:pPr>
            <w:r>
              <w:rPr>
                <w:rFonts w:ascii="Times New Roman"/>
                <w:b w:val="false"/>
                <w:i w:val="false"/>
                <w:color w:val="000000"/>
                <w:sz w:val="20"/>
              </w:rPr>
              <w:t>
18 наурыз,</w:t>
            </w:r>
          </w:p>
          <w:p>
            <w:pPr>
              <w:spacing w:after="20"/>
              <w:ind w:left="20"/>
              <w:jc w:val="both"/>
            </w:pPr>
            <w:r>
              <w:rPr>
                <w:rFonts w:ascii="Times New Roman"/>
                <w:b w:val="false"/>
                <w:i w:val="false"/>
                <w:color w:val="000000"/>
                <w:sz w:val="20"/>
              </w:rPr>
              <w:t>
17 сәуір,</w:t>
            </w:r>
          </w:p>
          <w:p>
            <w:pPr>
              <w:spacing w:after="20"/>
              <w:ind w:left="20"/>
              <w:jc w:val="both"/>
            </w:pPr>
            <w:r>
              <w:rPr>
                <w:rFonts w:ascii="Times New Roman"/>
                <w:b w:val="false"/>
                <w:i w:val="false"/>
                <w:color w:val="000000"/>
                <w:sz w:val="20"/>
              </w:rPr>
              <w:t>
18 мамыр,</w:t>
            </w:r>
          </w:p>
          <w:p>
            <w:pPr>
              <w:spacing w:after="20"/>
              <w:ind w:left="20"/>
              <w:jc w:val="both"/>
            </w:pPr>
            <w:r>
              <w:rPr>
                <w:rFonts w:ascii="Times New Roman"/>
                <w:b w:val="false"/>
                <w:i w:val="false"/>
                <w:color w:val="000000"/>
                <w:sz w:val="20"/>
              </w:rPr>
              <w:t>
17 маусым,</w:t>
            </w:r>
          </w:p>
          <w:p>
            <w:pPr>
              <w:spacing w:after="20"/>
              <w:ind w:left="20"/>
              <w:jc w:val="both"/>
            </w:pPr>
            <w:r>
              <w:rPr>
                <w:rFonts w:ascii="Times New Roman"/>
                <w:b w:val="false"/>
                <w:i w:val="false"/>
                <w:color w:val="000000"/>
                <w:sz w:val="20"/>
              </w:rPr>
              <w:t>
17 шілде,</w:t>
            </w:r>
          </w:p>
          <w:p>
            <w:pPr>
              <w:spacing w:after="20"/>
              <w:ind w:left="20"/>
              <w:jc w:val="both"/>
            </w:pPr>
            <w:r>
              <w:rPr>
                <w:rFonts w:ascii="Times New Roman"/>
                <w:b w:val="false"/>
                <w:i w:val="false"/>
                <w:color w:val="000000"/>
                <w:sz w:val="20"/>
              </w:rPr>
              <w:t>
18 тамыз,</w:t>
            </w:r>
          </w:p>
          <w:p>
            <w:pPr>
              <w:spacing w:after="20"/>
              <w:ind w:left="20"/>
              <w:jc w:val="both"/>
            </w:pPr>
            <w:r>
              <w:rPr>
                <w:rFonts w:ascii="Times New Roman"/>
                <w:b w:val="false"/>
                <w:i w:val="false"/>
                <w:color w:val="000000"/>
                <w:sz w:val="20"/>
              </w:rPr>
              <w:t>
17 қыркүйек,</w:t>
            </w:r>
          </w:p>
          <w:p>
            <w:pPr>
              <w:spacing w:after="20"/>
              <w:ind w:left="20"/>
              <w:jc w:val="both"/>
            </w:pPr>
            <w:r>
              <w:rPr>
                <w:rFonts w:ascii="Times New Roman"/>
                <w:b w:val="false"/>
                <w:i w:val="false"/>
                <w:color w:val="000000"/>
                <w:sz w:val="20"/>
              </w:rPr>
              <w:t>
16 қазан,</w:t>
            </w:r>
          </w:p>
          <w:p>
            <w:pPr>
              <w:spacing w:after="20"/>
              <w:ind w:left="20"/>
              <w:jc w:val="both"/>
            </w:pPr>
            <w:r>
              <w:rPr>
                <w:rFonts w:ascii="Times New Roman"/>
                <w:b w:val="false"/>
                <w:i w:val="false"/>
                <w:color w:val="000000"/>
                <w:sz w:val="20"/>
              </w:rPr>
              <w:t>
18 қараша,</w:t>
            </w:r>
          </w:p>
          <w:p>
            <w:pPr>
              <w:spacing w:after="20"/>
              <w:ind w:left="20"/>
              <w:jc w:val="both"/>
            </w:pPr>
            <w:r>
              <w:rPr>
                <w:rFonts w:ascii="Times New Roman"/>
                <w:b w:val="false"/>
                <w:i w:val="false"/>
                <w:color w:val="000000"/>
                <w:sz w:val="20"/>
              </w:rPr>
              <w:t>
18 желтоқсан</w:t>
            </w:r>
          </w:p>
        </w:tc>
        <w:tc>
          <w:tcPr>
            <w:tcW w:w="0" w:type="auto"/>
            <w:gridSpan w:val="2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қаңтар,</w:t>
            </w:r>
          </w:p>
          <w:p>
            <w:pPr>
              <w:spacing w:after="20"/>
              <w:ind w:left="20"/>
              <w:jc w:val="both"/>
            </w:pPr>
            <w:r>
              <w:rPr>
                <w:rFonts w:ascii="Times New Roman"/>
                <w:b w:val="false"/>
                <w:i w:val="false"/>
                <w:color w:val="000000"/>
                <w:sz w:val="20"/>
              </w:rPr>
              <w:t>
17 ақпан,</w:t>
            </w:r>
          </w:p>
          <w:p>
            <w:pPr>
              <w:spacing w:after="20"/>
              <w:ind w:left="20"/>
              <w:jc w:val="both"/>
            </w:pPr>
            <w:r>
              <w:rPr>
                <w:rFonts w:ascii="Times New Roman"/>
                <w:b w:val="false"/>
                <w:i w:val="false"/>
                <w:color w:val="000000"/>
                <w:sz w:val="20"/>
              </w:rPr>
              <w:t>
18 наурыз,</w:t>
            </w:r>
          </w:p>
          <w:p>
            <w:pPr>
              <w:spacing w:after="20"/>
              <w:ind w:left="20"/>
              <w:jc w:val="both"/>
            </w:pPr>
            <w:r>
              <w:rPr>
                <w:rFonts w:ascii="Times New Roman"/>
                <w:b w:val="false"/>
                <w:i w:val="false"/>
                <w:color w:val="000000"/>
                <w:sz w:val="20"/>
              </w:rPr>
              <w:t>
16 сәуір,</w:t>
            </w:r>
          </w:p>
          <w:p>
            <w:pPr>
              <w:spacing w:after="20"/>
              <w:ind w:left="20"/>
              <w:jc w:val="both"/>
            </w:pPr>
            <w:r>
              <w:rPr>
                <w:rFonts w:ascii="Times New Roman"/>
                <w:b w:val="false"/>
                <w:i w:val="false"/>
                <w:color w:val="000000"/>
                <w:sz w:val="20"/>
              </w:rPr>
              <w:t>
17 мамыр,</w:t>
            </w:r>
          </w:p>
          <w:p>
            <w:pPr>
              <w:spacing w:after="20"/>
              <w:ind w:left="20"/>
              <w:jc w:val="both"/>
            </w:pPr>
            <w:r>
              <w:rPr>
                <w:rFonts w:ascii="Times New Roman"/>
                <w:b w:val="false"/>
                <w:i w:val="false"/>
                <w:color w:val="000000"/>
                <w:sz w:val="20"/>
              </w:rPr>
              <w:t>
17 маусым,</w:t>
            </w:r>
          </w:p>
          <w:p>
            <w:pPr>
              <w:spacing w:after="20"/>
              <w:ind w:left="20"/>
              <w:jc w:val="both"/>
            </w:pPr>
            <w:r>
              <w:rPr>
                <w:rFonts w:ascii="Times New Roman"/>
                <w:b w:val="false"/>
                <w:i w:val="false"/>
                <w:color w:val="000000"/>
                <w:sz w:val="20"/>
              </w:rPr>
              <w:t>
16 шілде,</w:t>
            </w:r>
          </w:p>
          <w:p>
            <w:pPr>
              <w:spacing w:after="20"/>
              <w:ind w:left="20"/>
              <w:jc w:val="both"/>
            </w:pPr>
            <w:r>
              <w:rPr>
                <w:rFonts w:ascii="Times New Roman"/>
                <w:b w:val="false"/>
                <w:i w:val="false"/>
                <w:color w:val="000000"/>
                <w:sz w:val="20"/>
              </w:rPr>
              <w:t>
16 тамыз,</w:t>
            </w:r>
          </w:p>
          <w:p>
            <w:pPr>
              <w:spacing w:after="20"/>
              <w:ind w:left="20"/>
              <w:jc w:val="both"/>
            </w:pPr>
            <w:r>
              <w:rPr>
                <w:rFonts w:ascii="Times New Roman"/>
                <w:b w:val="false"/>
                <w:i w:val="false"/>
                <w:color w:val="000000"/>
                <w:sz w:val="20"/>
              </w:rPr>
              <w:t>
17 қыркүйек,</w:t>
            </w:r>
          </w:p>
          <w:p>
            <w:pPr>
              <w:spacing w:after="20"/>
              <w:ind w:left="20"/>
              <w:jc w:val="both"/>
            </w:pPr>
            <w:r>
              <w:rPr>
                <w:rFonts w:ascii="Times New Roman"/>
                <w:b w:val="false"/>
                <w:i w:val="false"/>
                <w:color w:val="000000"/>
                <w:sz w:val="20"/>
              </w:rPr>
              <w:t>
18 қазан,</w:t>
            </w:r>
          </w:p>
          <w:p>
            <w:pPr>
              <w:spacing w:after="20"/>
              <w:ind w:left="20"/>
              <w:jc w:val="both"/>
            </w:pPr>
            <w:r>
              <w:rPr>
                <w:rFonts w:ascii="Times New Roman"/>
                <w:b w:val="false"/>
                <w:i w:val="false"/>
                <w:color w:val="000000"/>
                <w:sz w:val="20"/>
              </w:rPr>
              <w:t>
18 қараша,</w:t>
            </w:r>
          </w:p>
          <w:p>
            <w:pPr>
              <w:spacing w:after="20"/>
              <w:ind w:left="20"/>
              <w:jc w:val="both"/>
            </w:pPr>
            <w:r>
              <w:rPr>
                <w:rFonts w:ascii="Times New Roman"/>
                <w:b w:val="false"/>
                <w:i w:val="false"/>
                <w:color w:val="000000"/>
                <w:sz w:val="20"/>
              </w:rPr>
              <w:t>
17 желтоқсан</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18"/>
            <w:vMerge/>
            <w:tcBorders>
              <w:top w:val="nil"/>
              <w:left w:val="single" w:color="cfcfcf" w:sz="5"/>
              <w:bottom w:val="single" w:color="cfcfcf" w:sz="5"/>
              <w:right w:val="single" w:color="cfcfcf" w:sz="5"/>
            </w:tcBorders>
          </w:tcPr>
          <w:p/>
        </w:tc>
        <w:tc>
          <w:tcPr>
            <w:tcW w:w="0" w:type="auto"/>
            <w:gridSpan w:val="35"/>
            <w:vMerge/>
            <w:tcBorders>
              <w:top w:val="nil"/>
              <w:left w:val="single" w:color="cfcfcf" w:sz="5"/>
              <w:bottom w:val="single" w:color="cfcfcf" w:sz="5"/>
              <w:right w:val="single" w:color="cfcfcf" w:sz="5"/>
            </w:tcBorders>
          </w:tcPr>
          <w:p/>
        </w:tc>
        <w:tc>
          <w:tcPr>
            <w:tcW w:w="0" w:type="auto"/>
            <w:gridSpan w:val="22"/>
            <w:vMerge/>
            <w:tcBorders>
              <w:top w:val="nil"/>
              <w:left w:val="single" w:color="cfcfcf" w:sz="5"/>
              <w:bottom w:val="single" w:color="cfcfcf" w:sz="5"/>
              <w:right w:val="single" w:color="cfcfcf" w:sz="5"/>
            </w:tcBorders>
          </w:tc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vMerge/>
            <w:tcBorders>
              <w:top w:val="nil"/>
              <w:left w:val="single" w:color="cfcfcf" w:sz="5"/>
              <w:bottom w:val="single" w:color="cfcfcf" w:sz="5"/>
              <w:right w:val="single" w:color="cfcfcf" w:sz="5"/>
            </w:tcBorders>
          </w:tcPr>
          <w:p/>
        </w:tc>
        <w:tc>
          <w:tcPr>
            <w:tcW w:w="0" w:type="auto"/>
            <w:gridSpan w:val="14"/>
            <w:vMerge/>
            <w:tcBorders>
              <w:top w:val="nil"/>
              <w:left w:val="single" w:color="cfcfcf" w:sz="5"/>
              <w:bottom w:val="single" w:color="cfcfcf" w:sz="5"/>
              <w:right w:val="single" w:color="cfcfcf" w:sz="5"/>
            </w:tcBorders>
          </w:tcPr>
          <w:p/>
        </w:tc>
        <w:tc>
          <w:tcPr>
            <w:tcW w:w="0" w:type="auto"/>
            <w:gridSpan w:val="21"/>
            <w:vMerge/>
            <w:tcBorders>
              <w:top w:val="nil"/>
              <w:left w:val="single" w:color="cfcfcf" w:sz="5"/>
              <w:bottom w:val="single" w:color="cfcfcf" w:sz="5"/>
              <w:right w:val="single" w:color="cfcfcf" w:sz="5"/>
            </w:tcBorders>
          </w:tcPr>
          <w:p/>
        </w:tc>
        <w:tc>
          <w:tcPr>
            <w:tcW w:w="0" w:type="auto"/>
            <w:gridSpan w:val="26"/>
            <w:vMerge/>
            <w:tcBorders>
              <w:top w:val="nil"/>
              <w:left w:val="single" w:color="cfcfcf" w:sz="5"/>
              <w:bottom w:val="single" w:color="cfcfcf" w:sz="5"/>
              <w:right w:val="single" w:color="cfcfcf" w:sz="5"/>
            </w:tcBorders>
          </w:tcP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қуаттарды пайдалануға беру туралы</w:t>
            </w:r>
          </w:p>
        </w:tc>
        <w:tc>
          <w:tcPr>
            <w:tcW w:w="0" w:type="auto"/>
            <w:gridSpan w:val="3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2-КС, 1-ИС</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қаңтар,</w:t>
            </w:r>
          </w:p>
          <w:p>
            <w:pPr>
              <w:spacing w:after="20"/>
              <w:ind w:left="20"/>
              <w:jc w:val="both"/>
            </w:pPr>
            <w:r>
              <w:rPr>
                <w:rFonts w:ascii="Times New Roman"/>
                <w:b w:val="false"/>
                <w:i w:val="false"/>
                <w:color w:val="000000"/>
                <w:sz w:val="20"/>
              </w:rPr>
              <w:t>
25 сәуір,</w:t>
            </w:r>
          </w:p>
          <w:p>
            <w:pPr>
              <w:spacing w:after="20"/>
              <w:ind w:left="20"/>
              <w:jc w:val="both"/>
            </w:pPr>
            <w:r>
              <w:rPr>
                <w:rFonts w:ascii="Times New Roman"/>
                <w:b w:val="false"/>
                <w:i w:val="false"/>
                <w:color w:val="000000"/>
                <w:sz w:val="20"/>
              </w:rPr>
              <w:t>
25 шілде,</w:t>
            </w:r>
          </w:p>
          <w:p>
            <w:pPr>
              <w:spacing w:after="20"/>
              <w:ind w:left="20"/>
              <w:jc w:val="both"/>
            </w:pPr>
            <w:r>
              <w:rPr>
                <w:rFonts w:ascii="Times New Roman"/>
                <w:b w:val="false"/>
                <w:i w:val="false"/>
                <w:color w:val="000000"/>
                <w:sz w:val="20"/>
              </w:rPr>
              <w:t>
24 қазан</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қаңтар,</w:t>
            </w:r>
          </w:p>
          <w:p>
            <w:pPr>
              <w:spacing w:after="20"/>
              <w:ind w:left="20"/>
              <w:jc w:val="both"/>
            </w:pPr>
            <w:r>
              <w:rPr>
                <w:rFonts w:ascii="Times New Roman"/>
                <w:b w:val="false"/>
                <w:i w:val="false"/>
                <w:color w:val="000000"/>
                <w:sz w:val="20"/>
              </w:rPr>
              <w:t>
24 сәуір,</w:t>
            </w:r>
          </w:p>
          <w:p>
            <w:pPr>
              <w:spacing w:after="20"/>
              <w:ind w:left="20"/>
              <w:jc w:val="both"/>
            </w:pPr>
            <w:r>
              <w:rPr>
                <w:rFonts w:ascii="Times New Roman"/>
                <w:b w:val="false"/>
                <w:i w:val="false"/>
                <w:color w:val="000000"/>
                <w:sz w:val="20"/>
              </w:rPr>
              <w:t>
24 шілде,</w:t>
            </w:r>
          </w:p>
          <w:p>
            <w:pPr>
              <w:spacing w:after="20"/>
              <w:ind w:left="20"/>
              <w:jc w:val="both"/>
            </w:pPr>
            <w:r>
              <w:rPr>
                <w:rFonts w:ascii="Times New Roman"/>
                <w:b w:val="false"/>
                <w:i w:val="false"/>
                <w:color w:val="000000"/>
                <w:sz w:val="20"/>
              </w:rPr>
              <w:t>
23 қазан</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қаңтар,</w:t>
            </w:r>
          </w:p>
          <w:p>
            <w:pPr>
              <w:spacing w:after="20"/>
              <w:ind w:left="20"/>
              <w:jc w:val="both"/>
            </w:pPr>
            <w:r>
              <w:rPr>
                <w:rFonts w:ascii="Times New Roman"/>
                <w:b w:val="false"/>
                <w:i w:val="false"/>
                <w:color w:val="000000"/>
                <w:sz w:val="20"/>
              </w:rPr>
              <w:t>
26 сәуір,</w:t>
            </w:r>
          </w:p>
          <w:p>
            <w:pPr>
              <w:spacing w:after="20"/>
              <w:ind w:left="20"/>
              <w:jc w:val="both"/>
            </w:pPr>
            <w:r>
              <w:rPr>
                <w:rFonts w:ascii="Times New Roman"/>
                <w:b w:val="false"/>
                <w:i w:val="false"/>
                <w:color w:val="000000"/>
                <w:sz w:val="20"/>
              </w:rPr>
              <w:t>
26 шілде,</w:t>
            </w:r>
          </w:p>
          <w:p>
            <w:pPr>
              <w:spacing w:after="20"/>
              <w:ind w:left="20"/>
              <w:jc w:val="both"/>
            </w:pPr>
            <w:r>
              <w:rPr>
                <w:rFonts w:ascii="Times New Roman"/>
                <w:b w:val="false"/>
                <w:i w:val="false"/>
                <w:color w:val="000000"/>
                <w:sz w:val="20"/>
              </w:rPr>
              <w:t>
25 қазан</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1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құрылыс жұмыстарының орындалуы және объектілерді пайдалануға беру туралы</w:t>
            </w:r>
          </w:p>
        </w:tc>
        <w:tc>
          <w:tcPr>
            <w:tcW w:w="0" w:type="auto"/>
            <w:gridSpan w:val="3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1-КС, 2-КС, 1-ИС</w:t>
            </w:r>
          </w:p>
        </w:tc>
        <w:tc>
          <w:tcPr>
            <w:tcW w:w="0" w:type="auto"/>
            <w:gridSpan w:val="1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шілде</w:t>
            </w:r>
          </w:p>
        </w:tc>
        <w:tc>
          <w:tcPr>
            <w:tcW w:w="0" w:type="auto"/>
            <w:gridSpan w:val="21"/>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шілде</w:t>
            </w:r>
          </w:p>
        </w:tc>
        <w:tc>
          <w:tcPr>
            <w:tcW w:w="0" w:type="auto"/>
            <w:gridSpan w:val="2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шілде</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18"/>
            <w:vMerge/>
            <w:tcBorders>
              <w:top w:val="nil"/>
              <w:left w:val="single" w:color="cfcfcf" w:sz="5"/>
              <w:bottom w:val="single" w:color="cfcfcf" w:sz="5"/>
              <w:right w:val="single" w:color="cfcfcf" w:sz="5"/>
            </w:tcBorders>
          </w:tcPr>
          <w:p/>
        </w:tc>
        <w:tc>
          <w:tcPr>
            <w:tcW w:w="0" w:type="auto"/>
            <w:gridSpan w:val="35"/>
            <w:vMerge/>
            <w:tcBorders>
              <w:top w:val="nil"/>
              <w:left w:val="single" w:color="cfcfcf" w:sz="5"/>
              <w:bottom w:val="single" w:color="cfcfcf" w:sz="5"/>
              <w:right w:val="single" w:color="cfcfcf" w:sz="5"/>
            </w:tcBorders>
          </w:tcPr>
          <w:p/>
        </w:tc>
        <w:tc>
          <w:tcPr>
            <w:tcW w:w="0" w:type="auto"/>
            <w:gridSpan w:val="22"/>
            <w:vMerge/>
            <w:tcBorders>
              <w:top w:val="nil"/>
              <w:left w:val="single" w:color="cfcfcf" w:sz="5"/>
              <w:bottom w:val="single" w:color="cfcfcf" w:sz="5"/>
              <w:right w:val="single" w:color="cfcfcf" w:sz="5"/>
            </w:tcBorders>
          </w:tc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vMerge/>
            <w:tcBorders>
              <w:top w:val="nil"/>
              <w:left w:val="single" w:color="cfcfcf" w:sz="5"/>
              <w:bottom w:val="single" w:color="cfcfcf" w:sz="5"/>
              <w:right w:val="single" w:color="cfcfcf" w:sz="5"/>
            </w:tcBorders>
          </w:tcPr>
          <w:p/>
        </w:tc>
        <w:tc>
          <w:tcPr>
            <w:tcW w:w="0" w:type="auto"/>
            <w:gridSpan w:val="14"/>
            <w:vMerge/>
            <w:tcBorders>
              <w:top w:val="nil"/>
              <w:left w:val="single" w:color="cfcfcf" w:sz="5"/>
              <w:bottom w:val="single" w:color="cfcfcf" w:sz="5"/>
              <w:right w:val="single" w:color="cfcfcf" w:sz="5"/>
            </w:tcBorders>
          </w:tcPr>
          <w:p/>
        </w:tc>
        <w:tc>
          <w:tcPr>
            <w:tcW w:w="0" w:type="auto"/>
            <w:gridSpan w:val="21"/>
            <w:vMerge/>
            <w:tcBorders>
              <w:top w:val="nil"/>
              <w:left w:val="single" w:color="cfcfcf" w:sz="5"/>
              <w:bottom w:val="single" w:color="cfcfcf" w:sz="5"/>
              <w:right w:val="single" w:color="cfcfcf" w:sz="5"/>
            </w:tcBorders>
          </w:tcPr>
          <w:p/>
        </w:tc>
        <w:tc>
          <w:tcPr>
            <w:tcW w:w="0" w:type="auto"/>
            <w:gridSpan w:val="26"/>
            <w:vMerge/>
            <w:tcBorders>
              <w:top w:val="nil"/>
              <w:left w:val="single" w:color="cfcfcf" w:sz="5"/>
              <w:bottom w:val="single" w:color="cfcfcf" w:sz="5"/>
              <w:right w:val="single" w:color="cfcfcf" w:sz="5"/>
            </w:tcBorders>
          </w:tcP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Ішкі сауда статистикасы</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сауда базарлары туралы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12-сауда</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наурыз</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наурыз</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наурыз</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тауар биржаларының қызметі туралы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1-биржа</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ақпан</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тауарлар мен көрсетілетін қызметтерді өткізу көлемі</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2-сауда</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қаңтар,</w:t>
            </w:r>
          </w:p>
          <w:p>
            <w:pPr>
              <w:spacing w:after="20"/>
              <w:ind w:left="20"/>
              <w:jc w:val="both"/>
            </w:pPr>
            <w:r>
              <w:rPr>
                <w:rFonts w:ascii="Times New Roman"/>
                <w:b w:val="false"/>
                <w:i w:val="false"/>
                <w:color w:val="000000"/>
                <w:sz w:val="20"/>
              </w:rPr>
              <w:t>
12 ақпан,</w:t>
            </w:r>
          </w:p>
          <w:p>
            <w:pPr>
              <w:spacing w:after="20"/>
              <w:ind w:left="20"/>
              <w:jc w:val="both"/>
            </w:pPr>
            <w:r>
              <w:rPr>
                <w:rFonts w:ascii="Times New Roman"/>
                <w:b w:val="false"/>
                <w:i w:val="false"/>
                <w:color w:val="000000"/>
                <w:sz w:val="20"/>
              </w:rPr>
              <w:t>
12 наурыз,</w:t>
            </w:r>
          </w:p>
          <w:p>
            <w:pPr>
              <w:spacing w:after="20"/>
              <w:ind w:left="20"/>
              <w:jc w:val="both"/>
            </w:pPr>
            <w:r>
              <w:rPr>
                <w:rFonts w:ascii="Times New Roman"/>
                <w:b w:val="false"/>
                <w:i w:val="false"/>
                <w:color w:val="000000"/>
                <w:sz w:val="20"/>
              </w:rPr>
              <w:t>
14 сәуір,</w:t>
            </w:r>
          </w:p>
          <w:p>
            <w:pPr>
              <w:spacing w:after="20"/>
              <w:ind w:left="20"/>
              <w:jc w:val="both"/>
            </w:pPr>
            <w:r>
              <w:rPr>
                <w:rFonts w:ascii="Times New Roman"/>
                <w:b w:val="false"/>
                <w:i w:val="false"/>
                <w:color w:val="000000"/>
                <w:sz w:val="20"/>
              </w:rPr>
              <w:t>
12 мамыр,</w:t>
            </w:r>
          </w:p>
          <w:p>
            <w:pPr>
              <w:spacing w:after="20"/>
              <w:ind w:left="20"/>
              <w:jc w:val="both"/>
            </w:pPr>
            <w:r>
              <w:rPr>
                <w:rFonts w:ascii="Times New Roman"/>
                <w:b w:val="false"/>
                <w:i w:val="false"/>
                <w:color w:val="000000"/>
                <w:sz w:val="20"/>
              </w:rPr>
              <w:t>
12 маусым,</w:t>
            </w:r>
          </w:p>
          <w:p>
            <w:pPr>
              <w:spacing w:after="20"/>
              <w:ind w:left="20"/>
              <w:jc w:val="both"/>
            </w:pPr>
            <w:r>
              <w:rPr>
                <w:rFonts w:ascii="Times New Roman"/>
                <w:b w:val="false"/>
                <w:i w:val="false"/>
                <w:color w:val="000000"/>
                <w:sz w:val="20"/>
              </w:rPr>
              <w:t>
14 шілде,</w:t>
            </w:r>
          </w:p>
          <w:p>
            <w:pPr>
              <w:spacing w:after="20"/>
              <w:ind w:left="20"/>
              <w:jc w:val="both"/>
            </w:pPr>
            <w:r>
              <w:rPr>
                <w:rFonts w:ascii="Times New Roman"/>
                <w:b w:val="false"/>
                <w:i w:val="false"/>
                <w:color w:val="000000"/>
                <w:sz w:val="20"/>
              </w:rPr>
              <w:t>
12 тамыз,</w:t>
            </w:r>
          </w:p>
          <w:p>
            <w:pPr>
              <w:spacing w:after="20"/>
              <w:ind w:left="20"/>
              <w:jc w:val="both"/>
            </w:pPr>
            <w:r>
              <w:rPr>
                <w:rFonts w:ascii="Times New Roman"/>
                <w:b w:val="false"/>
                <w:i w:val="false"/>
                <w:color w:val="000000"/>
                <w:sz w:val="20"/>
              </w:rPr>
              <w:t>
12 қыркүйек,</w:t>
            </w:r>
          </w:p>
          <w:p>
            <w:pPr>
              <w:spacing w:after="20"/>
              <w:ind w:left="20"/>
              <w:jc w:val="both"/>
            </w:pPr>
            <w:r>
              <w:rPr>
                <w:rFonts w:ascii="Times New Roman"/>
                <w:b w:val="false"/>
                <w:i w:val="false"/>
                <w:color w:val="000000"/>
                <w:sz w:val="20"/>
              </w:rPr>
              <w:t>
13 қазан,</w:t>
            </w:r>
          </w:p>
          <w:p>
            <w:pPr>
              <w:spacing w:after="20"/>
              <w:ind w:left="20"/>
              <w:jc w:val="both"/>
            </w:pPr>
            <w:r>
              <w:rPr>
                <w:rFonts w:ascii="Times New Roman"/>
                <w:b w:val="false"/>
                <w:i w:val="false"/>
                <w:color w:val="000000"/>
                <w:sz w:val="20"/>
              </w:rPr>
              <w:t>
12 қараша,</w:t>
            </w:r>
          </w:p>
          <w:p>
            <w:pPr>
              <w:spacing w:after="20"/>
              <w:ind w:left="20"/>
              <w:jc w:val="both"/>
            </w:pPr>
            <w:r>
              <w:rPr>
                <w:rFonts w:ascii="Times New Roman"/>
                <w:b w:val="false"/>
                <w:i w:val="false"/>
                <w:color w:val="000000"/>
                <w:sz w:val="20"/>
              </w:rPr>
              <w:t>
12 желтоқсан</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қаңтар,</w:t>
            </w:r>
          </w:p>
          <w:p>
            <w:pPr>
              <w:spacing w:after="20"/>
              <w:ind w:left="20"/>
              <w:jc w:val="both"/>
            </w:pPr>
            <w:r>
              <w:rPr>
                <w:rFonts w:ascii="Times New Roman"/>
                <w:b w:val="false"/>
                <w:i w:val="false"/>
                <w:color w:val="000000"/>
                <w:sz w:val="20"/>
              </w:rPr>
              <w:t>
12 ақпан,</w:t>
            </w:r>
          </w:p>
          <w:p>
            <w:pPr>
              <w:spacing w:after="20"/>
              <w:ind w:left="20"/>
              <w:jc w:val="both"/>
            </w:pPr>
            <w:r>
              <w:rPr>
                <w:rFonts w:ascii="Times New Roman"/>
                <w:b w:val="false"/>
                <w:i w:val="false"/>
                <w:color w:val="000000"/>
                <w:sz w:val="20"/>
              </w:rPr>
              <w:t>
12 наурыз,</w:t>
            </w:r>
          </w:p>
          <w:p>
            <w:pPr>
              <w:spacing w:after="20"/>
              <w:ind w:left="20"/>
              <w:jc w:val="both"/>
            </w:pPr>
            <w:r>
              <w:rPr>
                <w:rFonts w:ascii="Times New Roman"/>
                <w:b w:val="false"/>
                <w:i w:val="false"/>
                <w:color w:val="000000"/>
                <w:sz w:val="20"/>
              </w:rPr>
              <w:t>
13 сәуір,</w:t>
            </w:r>
          </w:p>
          <w:p>
            <w:pPr>
              <w:spacing w:after="20"/>
              <w:ind w:left="20"/>
              <w:jc w:val="both"/>
            </w:pPr>
            <w:r>
              <w:rPr>
                <w:rFonts w:ascii="Times New Roman"/>
                <w:b w:val="false"/>
                <w:i w:val="false"/>
                <w:color w:val="000000"/>
                <w:sz w:val="20"/>
              </w:rPr>
              <w:t>
13 мамыр,</w:t>
            </w:r>
          </w:p>
          <w:p>
            <w:pPr>
              <w:spacing w:after="20"/>
              <w:ind w:left="20"/>
              <w:jc w:val="both"/>
            </w:pPr>
            <w:r>
              <w:rPr>
                <w:rFonts w:ascii="Times New Roman"/>
                <w:b w:val="false"/>
                <w:i w:val="false"/>
                <w:color w:val="000000"/>
                <w:sz w:val="20"/>
              </w:rPr>
              <w:t>
12 маусым,</w:t>
            </w:r>
          </w:p>
          <w:p>
            <w:pPr>
              <w:spacing w:after="20"/>
              <w:ind w:left="20"/>
              <w:jc w:val="both"/>
            </w:pPr>
            <w:r>
              <w:rPr>
                <w:rFonts w:ascii="Times New Roman"/>
                <w:b w:val="false"/>
                <w:i w:val="false"/>
                <w:color w:val="000000"/>
                <w:sz w:val="20"/>
              </w:rPr>
              <w:t>
13 шілде,</w:t>
            </w:r>
          </w:p>
          <w:p>
            <w:pPr>
              <w:spacing w:after="20"/>
              <w:ind w:left="20"/>
              <w:jc w:val="both"/>
            </w:pPr>
            <w:r>
              <w:rPr>
                <w:rFonts w:ascii="Times New Roman"/>
                <w:b w:val="false"/>
                <w:i w:val="false"/>
                <w:color w:val="000000"/>
                <w:sz w:val="20"/>
              </w:rPr>
              <w:t>
12 тамыз,</w:t>
            </w:r>
          </w:p>
          <w:p>
            <w:pPr>
              <w:spacing w:after="20"/>
              <w:ind w:left="20"/>
              <w:jc w:val="both"/>
            </w:pPr>
            <w:r>
              <w:rPr>
                <w:rFonts w:ascii="Times New Roman"/>
                <w:b w:val="false"/>
                <w:i w:val="false"/>
                <w:color w:val="000000"/>
                <w:sz w:val="20"/>
              </w:rPr>
              <w:t>
14 қыркүйек,</w:t>
            </w:r>
          </w:p>
          <w:p>
            <w:pPr>
              <w:spacing w:after="20"/>
              <w:ind w:left="20"/>
              <w:jc w:val="both"/>
            </w:pPr>
            <w:r>
              <w:rPr>
                <w:rFonts w:ascii="Times New Roman"/>
                <w:b w:val="false"/>
                <w:i w:val="false"/>
                <w:color w:val="000000"/>
                <w:sz w:val="20"/>
              </w:rPr>
              <w:t>
12 қазан,</w:t>
            </w:r>
          </w:p>
          <w:p>
            <w:pPr>
              <w:spacing w:after="20"/>
              <w:ind w:left="20"/>
              <w:jc w:val="both"/>
            </w:pPr>
            <w:r>
              <w:rPr>
                <w:rFonts w:ascii="Times New Roman"/>
                <w:b w:val="false"/>
                <w:i w:val="false"/>
                <w:color w:val="000000"/>
                <w:sz w:val="20"/>
              </w:rPr>
              <w:t>
12 қараша,</w:t>
            </w:r>
          </w:p>
          <w:p>
            <w:pPr>
              <w:spacing w:after="20"/>
              <w:ind w:left="20"/>
              <w:jc w:val="both"/>
            </w:pPr>
            <w:r>
              <w:rPr>
                <w:rFonts w:ascii="Times New Roman"/>
                <w:b w:val="false"/>
                <w:i w:val="false"/>
                <w:color w:val="000000"/>
                <w:sz w:val="20"/>
              </w:rPr>
              <w:t>
14 желтоқсан</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қаңтар,</w:t>
            </w:r>
          </w:p>
          <w:p>
            <w:pPr>
              <w:spacing w:after="20"/>
              <w:ind w:left="20"/>
              <w:jc w:val="both"/>
            </w:pPr>
            <w:r>
              <w:rPr>
                <w:rFonts w:ascii="Times New Roman"/>
                <w:b w:val="false"/>
                <w:i w:val="false"/>
                <w:color w:val="000000"/>
                <w:sz w:val="20"/>
              </w:rPr>
              <w:t>
12 ақпан,</w:t>
            </w:r>
          </w:p>
          <w:p>
            <w:pPr>
              <w:spacing w:after="20"/>
              <w:ind w:left="20"/>
              <w:jc w:val="both"/>
            </w:pPr>
            <w:r>
              <w:rPr>
                <w:rFonts w:ascii="Times New Roman"/>
                <w:b w:val="false"/>
                <w:i w:val="false"/>
                <w:color w:val="000000"/>
                <w:sz w:val="20"/>
              </w:rPr>
              <w:t>
12 наурыз,</w:t>
            </w:r>
          </w:p>
          <w:p>
            <w:pPr>
              <w:spacing w:after="20"/>
              <w:ind w:left="20"/>
              <w:jc w:val="both"/>
            </w:pPr>
            <w:r>
              <w:rPr>
                <w:rFonts w:ascii="Times New Roman"/>
                <w:b w:val="false"/>
                <w:i w:val="false"/>
                <w:color w:val="000000"/>
                <w:sz w:val="20"/>
              </w:rPr>
              <w:t>
13 сәуір,</w:t>
            </w:r>
          </w:p>
          <w:p>
            <w:pPr>
              <w:spacing w:after="20"/>
              <w:ind w:left="20"/>
              <w:jc w:val="both"/>
            </w:pPr>
            <w:r>
              <w:rPr>
                <w:rFonts w:ascii="Times New Roman"/>
                <w:b w:val="false"/>
                <w:i w:val="false"/>
                <w:color w:val="000000"/>
                <w:sz w:val="20"/>
              </w:rPr>
              <w:t>
12 мамыр,</w:t>
            </w:r>
          </w:p>
          <w:p>
            <w:pPr>
              <w:spacing w:after="20"/>
              <w:ind w:left="20"/>
              <w:jc w:val="both"/>
            </w:pPr>
            <w:r>
              <w:rPr>
                <w:rFonts w:ascii="Times New Roman"/>
                <w:b w:val="false"/>
                <w:i w:val="false"/>
                <w:color w:val="000000"/>
                <w:sz w:val="20"/>
              </w:rPr>
              <w:t>
14 маусым,</w:t>
            </w:r>
          </w:p>
          <w:p>
            <w:pPr>
              <w:spacing w:after="20"/>
              <w:ind w:left="20"/>
              <w:jc w:val="both"/>
            </w:pPr>
            <w:r>
              <w:rPr>
                <w:rFonts w:ascii="Times New Roman"/>
                <w:b w:val="false"/>
                <w:i w:val="false"/>
                <w:color w:val="000000"/>
                <w:sz w:val="20"/>
              </w:rPr>
              <w:t>
13 шілде,</w:t>
            </w:r>
          </w:p>
          <w:p>
            <w:pPr>
              <w:spacing w:after="20"/>
              <w:ind w:left="20"/>
              <w:jc w:val="both"/>
            </w:pPr>
            <w:r>
              <w:rPr>
                <w:rFonts w:ascii="Times New Roman"/>
                <w:b w:val="false"/>
                <w:i w:val="false"/>
                <w:color w:val="000000"/>
                <w:sz w:val="20"/>
              </w:rPr>
              <w:t>
12 тамыз,</w:t>
            </w:r>
          </w:p>
          <w:p>
            <w:pPr>
              <w:spacing w:after="20"/>
              <w:ind w:left="20"/>
              <w:jc w:val="both"/>
            </w:pPr>
            <w:r>
              <w:rPr>
                <w:rFonts w:ascii="Times New Roman"/>
                <w:b w:val="false"/>
                <w:i w:val="false"/>
                <w:color w:val="000000"/>
                <w:sz w:val="20"/>
              </w:rPr>
              <w:t>
13 қыркүйек, 12 қазан,</w:t>
            </w:r>
          </w:p>
          <w:p>
            <w:pPr>
              <w:spacing w:after="20"/>
              <w:ind w:left="20"/>
              <w:jc w:val="both"/>
            </w:pPr>
            <w:r>
              <w:rPr>
                <w:rFonts w:ascii="Times New Roman"/>
                <w:b w:val="false"/>
                <w:i w:val="false"/>
                <w:color w:val="000000"/>
                <w:sz w:val="20"/>
              </w:rPr>
              <w:t>
12 қараша,</w:t>
            </w:r>
          </w:p>
          <w:p>
            <w:pPr>
              <w:spacing w:after="20"/>
              <w:ind w:left="20"/>
              <w:jc w:val="both"/>
            </w:pPr>
            <w:r>
              <w:rPr>
                <w:rFonts w:ascii="Times New Roman"/>
                <w:b w:val="false"/>
                <w:i w:val="false"/>
                <w:color w:val="000000"/>
                <w:sz w:val="20"/>
              </w:rPr>
              <w:t>
13 желтоқсан</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ішкі сауда туралы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2-сауда</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қаңтар,</w:t>
            </w:r>
          </w:p>
          <w:p>
            <w:pPr>
              <w:spacing w:after="20"/>
              <w:ind w:left="20"/>
              <w:jc w:val="both"/>
            </w:pPr>
            <w:r>
              <w:rPr>
                <w:rFonts w:ascii="Times New Roman"/>
                <w:b w:val="false"/>
                <w:i w:val="false"/>
                <w:color w:val="000000"/>
                <w:sz w:val="20"/>
              </w:rPr>
              <w:t>
12 ақпан,</w:t>
            </w:r>
          </w:p>
          <w:p>
            <w:pPr>
              <w:spacing w:after="20"/>
              <w:ind w:left="20"/>
              <w:jc w:val="both"/>
            </w:pPr>
            <w:r>
              <w:rPr>
                <w:rFonts w:ascii="Times New Roman"/>
                <w:b w:val="false"/>
                <w:i w:val="false"/>
                <w:color w:val="000000"/>
                <w:sz w:val="20"/>
              </w:rPr>
              <w:t>
12 наурыз,</w:t>
            </w:r>
          </w:p>
          <w:p>
            <w:pPr>
              <w:spacing w:after="20"/>
              <w:ind w:left="20"/>
              <w:jc w:val="both"/>
            </w:pPr>
            <w:r>
              <w:rPr>
                <w:rFonts w:ascii="Times New Roman"/>
                <w:b w:val="false"/>
                <w:i w:val="false"/>
                <w:color w:val="000000"/>
                <w:sz w:val="20"/>
              </w:rPr>
              <w:t>
14 сәуір,</w:t>
            </w:r>
          </w:p>
          <w:p>
            <w:pPr>
              <w:spacing w:after="20"/>
              <w:ind w:left="20"/>
              <w:jc w:val="both"/>
            </w:pPr>
            <w:r>
              <w:rPr>
                <w:rFonts w:ascii="Times New Roman"/>
                <w:b w:val="false"/>
                <w:i w:val="false"/>
                <w:color w:val="000000"/>
                <w:sz w:val="20"/>
              </w:rPr>
              <w:t>
12 мамыр,</w:t>
            </w:r>
          </w:p>
          <w:p>
            <w:pPr>
              <w:spacing w:after="20"/>
              <w:ind w:left="20"/>
              <w:jc w:val="both"/>
            </w:pPr>
            <w:r>
              <w:rPr>
                <w:rFonts w:ascii="Times New Roman"/>
                <w:b w:val="false"/>
                <w:i w:val="false"/>
                <w:color w:val="000000"/>
                <w:sz w:val="20"/>
              </w:rPr>
              <w:t>
12 маусым,</w:t>
            </w:r>
          </w:p>
          <w:p>
            <w:pPr>
              <w:spacing w:after="20"/>
              <w:ind w:left="20"/>
              <w:jc w:val="both"/>
            </w:pPr>
            <w:r>
              <w:rPr>
                <w:rFonts w:ascii="Times New Roman"/>
                <w:b w:val="false"/>
                <w:i w:val="false"/>
                <w:color w:val="000000"/>
                <w:sz w:val="20"/>
              </w:rPr>
              <w:t>
14 шілде,</w:t>
            </w:r>
          </w:p>
          <w:p>
            <w:pPr>
              <w:spacing w:after="20"/>
              <w:ind w:left="20"/>
              <w:jc w:val="both"/>
            </w:pPr>
            <w:r>
              <w:rPr>
                <w:rFonts w:ascii="Times New Roman"/>
                <w:b w:val="false"/>
                <w:i w:val="false"/>
                <w:color w:val="000000"/>
                <w:sz w:val="20"/>
              </w:rPr>
              <w:t>
12 тамыз,</w:t>
            </w:r>
          </w:p>
          <w:p>
            <w:pPr>
              <w:spacing w:after="20"/>
              <w:ind w:left="20"/>
              <w:jc w:val="both"/>
            </w:pPr>
            <w:r>
              <w:rPr>
                <w:rFonts w:ascii="Times New Roman"/>
                <w:b w:val="false"/>
                <w:i w:val="false"/>
                <w:color w:val="000000"/>
                <w:sz w:val="20"/>
              </w:rPr>
              <w:t>
12 қыркүйек,</w:t>
            </w:r>
          </w:p>
          <w:p>
            <w:pPr>
              <w:spacing w:after="20"/>
              <w:ind w:left="20"/>
              <w:jc w:val="both"/>
            </w:pPr>
            <w:r>
              <w:rPr>
                <w:rFonts w:ascii="Times New Roman"/>
                <w:b w:val="false"/>
                <w:i w:val="false"/>
                <w:color w:val="000000"/>
                <w:sz w:val="20"/>
              </w:rPr>
              <w:t>
13 қазан,</w:t>
            </w:r>
          </w:p>
          <w:p>
            <w:pPr>
              <w:spacing w:after="20"/>
              <w:ind w:left="20"/>
              <w:jc w:val="both"/>
            </w:pPr>
            <w:r>
              <w:rPr>
                <w:rFonts w:ascii="Times New Roman"/>
                <w:b w:val="false"/>
                <w:i w:val="false"/>
                <w:color w:val="000000"/>
                <w:sz w:val="20"/>
              </w:rPr>
              <w:t>
12 қараша,</w:t>
            </w:r>
          </w:p>
          <w:p>
            <w:pPr>
              <w:spacing w:after="20"/>
              <w:ind w:left="20"/>
              <w:jc w:val="both"/>
            </w:pPr>
            <w:r>
              <w:rPr>
                <w:rFonts w:ascii="Times New Roman"/>
                <w:b w:val="false"/>
                <w:i w:val="false"/>
                <w:color w:val="000000"/>
                <w:sz w:val="20"/>
              </w:rPr>
              <w:t>
12 желтоқсан</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қаңтар,</w:t>
            </w:r>
          </w:p>
          <w:p>
            <w:pPr>
              <w:spacing w:after="20"/>
              <w:ind w:left="20"/>
              <w:jc w:val="both"/>
            </w:pPr>
            <w:r>
              <w:rPr>
                <w:rFonts w:ascii="Times New Roman"/>
                <w:b w:val="false"/>
                <w:i w:val="false"/>
                <w:color w:val="000000"/>
                <w:sz w:val="20"/>
              </w:rPr>
              <w:t>
12 ақпан,</w:t>
            </w:r>
          </w:p>
          <w:p>
            <w:pPr>
              <w:spacing w:after="20"/>
              <w:ind w:left="20"/>
              <w:jc w:val="both"/>
            </w:pPr>
            <w:r>
              <w:rPr>
                <w:rFonts w:ascii="Times New Roman"/>
                <w:b w:val="false"/>
                <w:i w:val="false"/>
                <w:color w:val="000000"/>
                <w:sz w:val="20"/>
              </w:rPr>
              <w:t>
12 наурыз,</w:t>
            </w:r>
          </w:p>
          <w:p>
            <w:pPr>
              <w:spacing w:after="20"/>
              <w:ind w:left="20"/>
              <w:jc w:val="both"/>
            </w:pPr>
            <w:r>
              <w:rPr>
                <w:rFonts w:ascii="Times New Roman"/>
                <w:b w:val="false"/>
                <w:i w:val="false"/>
                <w:color w:val="000000"/>
                <w:sz w:val="20"/>
              </w:rPr>
              <w:t>
13 сәуір,</w:t>
            </w:r>
          </w:p>
          <w:p>
            <w:pPr>
              <w:spacing w:after="20"/>
              <w:ind w:left="20"/>
              <w:jc w:val="both"/>
            </w:pPr>
            <w:r>
              <w:rPr>
                <w:rFonts w:ascii="Times New Roman"/>
                <w:b w:val="false"/>
                <w:i w:val="false"/>
                <w:color w:val="000000"/>
                <w:sz w:val="20"/>
              </w:rPr>
              <w:t>
13 мамыр,</w:t>
            </w:r>
          </w:p>
          <w:p>
            <w:pPr>
              <w:spacing w:after="20"/>
              <w:ind w:left="20"/>
              <w:jc w:val="both"/>
            </w:pPr>
            <w:r>
              <w:rPr>
                <w:rFonts w:ascii="Times New Roman"/>
                <w:b w:val="false"/>
                <w:i w:val="false"/>
                <w:color w:val="000000"/>
                <w:sz w:val="20"/>
              </w:rPr>
              <w:t>
12 маусым,</w:t>
            </w:r>
          </w:p>
          <w:p>
            <w:pPr>
              <w:spacing w:after="20"/>
              <w:ind w:left="20"/>
              <w:jc w:val="both"/>
            </w:pPr>
            <w:r>
              <w:rPr>
                <w:rFonts w:ascii="Times New Roman"/>
                <w:b w:val="false"/>
                <w:i w:val="false"/>
                <w:color w:val="000000"/>
                <w:sz w:val="20"/>
              </w:rPr>
              <w:t>
13 шілде,</w:t>
            </w:r>
          </w:p>
          <w:p>
            <w:pPr>
              <w:spacing w:after="20"/>
              <w:ind w:left="20"/>
              <w:jc w:val="both"/>
            </w:pPr>
            <w:r>
              <w:rPr>
                <w:rFonts w:ascii="Times New Roman"/>
                <w:b w:val="false"/>
                <w:i w:val="false"/>
                <w:color w:val="000000"/>
                <w:sz w:val="20"/>
              </w:rPr>
              <w:t>
12 тамыз,</w:t>
            </w:r>
          </w:p>
          <w:p>
            <w:pPr>
              <w:spacing w:after="20"/>
              <w:ind w:left="20"/>
              <w:jc w:val="both"/>
            </w:pPr>
            <w:r>
              <w:rPr>
                <w:rFonts w:ascii="Times New Roman"/>
                <w:b w:val="false"/>
                <w:i w:val="false"/>
                <w:color w:val="000000"/>
                <w:sz w:val="20"/>
              </w:rPr>
              <w:t>
14 қыркүйек,</w:t>
            </w:r>
          </w:p>
          <w:p>
            <w:pPr>
              <w:spacing w:after="20"/>
              <w:ind w:left="20"/>
              <w:jc w:val="both"/>
            </w:pPr>
            <w:r>
              <w:rPr>
                <w:rFonts w:ascii="Times New Roman"/>
                <w:b w:val="false"/>
                <w:i w:val="false"/>
                <w:color w:val="000000"/>
                <w:sz w:val="20"/>
              </w:rPr>
              <w:t>
12 қазан,</w:t>
            </w:r>
          </w:p>
          <w:p>
            <w:pPr>
              <w:spacing w:after="20"/>
              <w:ind w:left="20"/>
              <w:jc w:val="both"/>
            </w:pPr>
            <w:r>
              <w:rPr>
                <w:rFonts w:ascii="Times New Roman"/>
                <w:b w:val="false"/>
                <w:i w:val="false"/>
                <w:color w:val="000000"/>
                <w:sz w:val="20"/>
              </w:rPr>
              <w:t>
12 қараша,</w:t>
            </w:r>
          </w:p>
          <w:p>
            <w:pPr>
              <w:spacing w:after="20"/>
              <w:ind w:left="20"/>
              <w:jc w:val="both"/>
            </w:pPr>
            <w:r>
              <w:rPr>
                <w:rFonts w:ascii="Times New Roman"/>
                <w:b w:val="false"/>
                <w:i w:val="false"/>
                <w:color w:val="000000"/>
                <w:sz w:val="20"/>
              </w:rPr>
              <w:t>
14 желтоқсан</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қаңтар,</w:t>
            </w:r>
          </w:p>
          <w:p>
            <w:pPr>
              <w:spacing w:after="20"/>
              <w:ind w:left="20"/>
              <w:jc w:val="both"/>
            </w:pPr>
            <w:r>
              <w:rPr>
                <w:rFonts w:ascii="Times New Roman"/>
                <w:b w:val="false"/>
                <w:i w:val="false"/>
                <w:color w:val="000000"/>
                <w:sz w:val="20"/>
              </w:rPr>
              <w:t>
12 ақпан,</w:t>
            </w:r>
          </w:p>
          <w:p>
            <w:pPr>
              <w:spacing w:after="20"/>
              <w:ind w:left="20"/>
              <w:jc w:val="both"/>
            </w:pPr>
            <w:r>
              <w:rPr>
                <w:rFonts w:ascii="Times New Roman"/>
                <w:b w:val="false"/>
                <w:i w:val="false"/>
                <w:color w:val="000000"/>
                <w:sz w:val="20"/>
              </w:rPr>
              <w:t>
12 наурыз,</w:t>
            </w:r>
          </w:p>
          <w:p>
            <w:pPr>
              <w:spacing w:after="20"/>
              <w:ind w:left="20"/>
              <w:jc w:val="both"/>
            </w:pPr>
            <w:r>
              <w:rPr>
                <w:rFonts w:ascii="Times New Roman"/>
                <w:b w:val="false"/>
                <w:i w:val="false"/>
                <w:color w:val="000000"/>
                <w:sz w:val="20"/>
              </w:rPr>
              <w:t>
13 сәуір,</w:t>
            </w:r>
          </w:p>
          <w:p>
            <w:pPr>
              <w:spacing w:after="20"/>
              <w:ind w:left="20"/>
              <w:jc w:val="both"/>
            </w:pPr>
            <w:r>
              <w:rPr>
                <w:rFonts w:ascii="Times New Roman"/>
                <w:b w:val="false"/>
                <w:i w:val="false"/>
                <w:color w:val="000000"/>
                <w:sz w:val="20"/>
              </w:rPr>
              <w:t>
12 мамыр,</w:t>
            </w:r>
          </w:p>
          <w:p>
            <w:pPr>
              <w:spacing w:after="20"/>
              <w:ind w:left="20"/>
              <w:jc w:val="both"/>
            </w:pPr>
            <w:r>
              <w:rPr>
                <w:rFonts w:ascii="Times New Roman"/>
                <w:b w:val="false"/>
                <w:i w:val="false"/>
                <w:color w:val="000000"/>
                <w:sz w:val="20"/>
              </w:rPr>
              <w:t>
14 маусым,</w:t>
            </w:r>
          </w:p>
          <w:p>
            <w:pPr>
              <w:spacing w:after="20"/>
              <w:ind w:left="20"/>
              <w:jc w:val="both"/>
            </w:pPr>
            <w:r>
              <w:rPr>
                <w:rFonts w:ascii="Times New Roman"/>
                <w:b w:val="false"/>
                <w:i w:val="false"/>
                <w:color w:val="000000"/>
                <w:sz w:val="20"/>
              </w:rPr>
              <w:t>
13 шілде,</w:t>
            </w:r>
          </w:p>
          <w:p>
            <w:pPr>
              <w:spacing w:after="20"/>
              <w:ind w:left="20"/>
              <w:jc w:val="both"/>
            </w:pPr>
            <w:r>
              <w:rPr>
                <w:rFonts w:ascii="Times New Roman"/>
                <w:b w:val="false"/>
                <w:i w:val="false"/>
                <w:color w:val="000000"/>
                <w:sz w:val="20"/>
              </w:rPr>
              <w:t>
12 тамыз,</w:t>
            </w:r>
          </w:p>
          <w:p>
            <w:pPr>
              <w:spacing w:after="20"/>
              <w:ind w:left="20"/>
              <w:jc w:val="both"/>
            </w:pPr>
            <w:r>
              <w:rPr>
                <w:rFonts w:ascii="Times New Roman"/>
                <w:b w:val="false"/>
                <w:i w:val="false"/>
                <w:color w:val="000000"/>
                <w:sz w:val="20"/>
              </w:rPr>
              <w:t>
13 қыркүйек, 12 қазан,</w:t>
            </w:r>
          </w:p>
          <w:p>
            <w:pPr>
              <w:spacing w:after="20"/>
              <w:ind w:left="20"/>
              <w:jc w:val="both"/>
            </w:pPr>
            <w:r>
              <w:rPr>
                <w:rFonts w:ascii="Times New Roman"/>
                <w:b w:val="false"/>
                <w:i w:val="false"/>
                <w:color w:val="000000"/>
                <w:sz w:val="20"/>
              </w:rPr>
              <w:t>
12 қараша,</w:t>
            </w:r>
          </w:p>
          <w:p>
            <w:pPr>
              <w:spacing w:after="20"/>
              <w:ind w:left="20"/>
              <w:jc w:val="both"/>
            </w:pPr>
            <w:r>
              <w:rPr>
                <w:rFonts w:ascii="Times New Roman"/>
                <w:b w:val="false"/>
                <w:i w:val="false"/>
                <w:color w:val="000000"/>
                <w:sz w:val="20"/>
              </w:rPr>
              <w:t>
13 желтоқсан</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тауарлар мен көрсетілетін қызметтерді өткізу көлемі</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1-ВТ</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маусым</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маусым</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маусым</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электрондық коммерция туралы</w:t>
            </w:r>
          </w:p>
        </w:tc>
        <w:tc>
          <w:tcPr>
            <w:tcW w:w="0" w:type="auto"/>
            <w:gridSpan w:val="2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Э-коммерция</w:t>
            </w:r>
          </w:p>
        </w:tc>
        <w:tc>
          <w:tcPr>
            <w:tcW w:w="0" w:type="auto"/>
            <w:gridSpan w:val="2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мамыр</w:t>
            </w:r>
          </w:p>
        </w:tc>
        <w:tc>
          <w:tcPr>
            <w:tcW w:w="0" w:type="auto"/>
            <w:gridSpan w:val="2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мамыр</w:t>
            </w:r>
          </w:p>
        </w:tc>
        <w:tc>
          <w:tcPr>
            <w:tcW w:w="0" w:type="auto"/>
            <w:gridSpan w:val="1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мамыр</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3"/>
            <w:vMerge/>
            <w:tcBorders>
              <w:top w:val="nil"/>
              <w:left w:val="single" w:color="cfcfcf" w:sz="5"/>
              <w:bottom w:val="single" w:color="cfcfcf" w:sz="5"/>
              <w:right w:val="single" w:color="cfcfcf" w:sz="5"/>
            </w:tcBorders>
          </w:tcPr>
          <w:p/>
        </w:tc>
        <w:tc>
          <w:tcPr>
            <w:tcW w:w="0" w:type="auto"/>
            <w:gridSpan w:val="20"/>
            <w:vMerge/>
            <w:tcBorders>
              <w:top w:val="nil"/>
              <w:left w:val="single" w:color="cfcfcf" w:sz="5"/>
              <w:bottom w:val="single" w:color="cfcfcf" w:sz="5"/>
              <w:right w:val="single" w:color="cfcfcf" w:sz="5"/>
            </w:tcBorders>
          </w:tcPr>
          <w:p/>
        </w:tc>
        <w:tc>
          <w:tcPr>
            <w:tcW w:w="0" w:type="auto"/>
            <w:gridSpan w:val="22"/>
            <w:vMerge/>
            <w:tcBorders>
              <w:top w:val="nil"/>
              <w:left w:val="single" w:color="cfcfcf" w:sz="5"/>
              <w:bottom w:val="single" w:color="cfcfcf" w:sz="5"/>
              <w:right w:val="single" w:color="cfcfcf" w:sz="5"/>
            </w:tcBorders>
          </w:tc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vMerge/>
            <w:tcBorders>
              <w:top w:val="nil"/>
              <w:left w:val="single" w:color="cfcfcf" w:sz="5"/>
              <w:bottom w:val="single" w:color="cfcfcf" w:sz="5"/>
              <w:right w:val="single" w:color="cfcfcf" w:sz="5"/>
            </w:tcBorders>
          </w:tcPr>
          <w:p/>
        </w:tc>
        <w:tc>
          <w:tcPr>
            <w:tcW w:w="0" w:type="auto"/>
            <w:gridSpan w:val="24"/>
            <w:vMerge/>
            <w:tcBorders>
              <w:top w:val="nil"/>
              <w:left w:val="single" w:color="cfcfcf" w:sz="5"/>
              <w:bottom w:val="single" w:color="cfcfcf" w:sz="5"/>
              <w:right w:val="single" w:color="cfcfcf" w:sz="5"/>
            </w:tcBorders>
          </w:tcPr>
          <w:p/>
        </w:tc>
        <w:tc>
          <w:tcPr>
            <w:tcW w:w="0" w:type="auto"/>
            <w:gridSpan w:val="24"/>
            <w:vMerge/>
            <w:tcBorders>
              <w:top w:val="nil"/>
              <w:left w:val="single" w:color="cfcfcf" w:sz="5"/>
              <w:bottom w:val="single" w:color="cfcfcf" w:sz="5"/>
              <w:right w:val="single" w:color="cfcfcf" w:sz="5"/>
            </w:tcBorders>
          </w:tcPr>
          <w:p/>
        </w:tc>
        <w:tc>
          <w:tcPr>
            <w:tcW w:w="0" w:type="auto"/>
            <w:gridSpan w:val="13"/>
            <w:vMerge/>
            <w:tcBorders>
              <w:top w:val="nil"/>
              <w:left w:val="single" w:color="cfcfcf" w:sz="5"/>
              <w:bottom w:val="single" w:color="cfcfcf" w:sz="5"/>
              <w:right w:val="single" w:color="cfcfcf" w:sz="5"/>
            </w:tcBorders>
          </w:tcP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Сыртқы және өзара сауда, тауар нарықтары статистикасы</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Сыртқы сауда айналымы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 ҚР Қаржымині МКК деректері</w:t>
            </w:r>
          </w:p>
        </w:tc>
        <w:tc>
          <w:tcPr>
            <w:tcW w:w="0" w:type="auto"/>
            <w:gridSpan w:val="6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15-і күні</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одаққа мүше мемлекеттермен тауарлардың өзара саудасы және сыртқы саудасы туралы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 ҚР Қаржымині МКК деректері</w:t>
            </w:r>
          </w:p>
        </w:tc>
        <w:tc>
          <w:tcPr>
            <w:tcW w:w="0" w:type="auto"/>
            <w:gridSpan w:val="6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15-і күні</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 бойынша ЕАЭО елдерімен Қазақстан Республикасының өзара сауда айналымының негізгі көрсеткіштері</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w:t>
            </w:r>
          </w:p>
        </w:tc>
        <w:tc>
          <w:tcPr>
            <w:tcW w:w="0" w:type="auto"/>
            <w:gridSpan w:val="6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15-і күні</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Елдер бойынша Қазақстан Республикасының сыртқы саудасының негізгі көрсеткіштері</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 ҚР Қаржымині МКК деректері</w:t>
            </w:r>
          </w:p>
        </w:tc>
        <w:tc>
          <w:tcPr>
            <w:tcW w:w="0" w:type="auto"/>
            <w:gridSpan w:val="6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15-і күні</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тауар топтары бойынша Қазақстан Республикасы экспортының және импортының құрылымы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 ҚР Қаржымині МКК деректері</w:t>
            </w:r>
          </w:p>
        </w:tc>
        <w:tc>
          <w:tcPr>
            <w:tcW w:w="0" w:type="auto"/>
            <w:gridSpan w:val="6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15-і күні</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тауар топтары бойынша ЕАЭО елдерімен Қазақстан Республикасы экспортының және импортының құрылымы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w:t>
            </w:r>
          </w:p>
        </w:tc>
        <w:tc>
          <w:tcPr>
            <w:tcW w:w="0" w:type="auto"/>
            <w:gridSpan w:val="6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15-і күні</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облыстар бөлінісіндегі экспорты мен импорты. Абай</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w:t>
            </w:r>
          </w:p>
        </w:tc>
        <w:tc>
          <w:tcPr>
            <w:tcW w:w="0" w:type="auto"/>
            <w:gridSpan w:val="5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15-і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облыстар бөлінісіндегі экспорты мен импорты. Ақмола</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w:t>
            </w:r>
          </w:p>
        </w:tc>
        <w:tc>
          <w:tcPr>
            <w:tcW w:w="0" w:type="auto"/>
            <w:gridSpan w:val="5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15-і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облыстар бөлінісіндегі экспорты мен импорты. Ақтөбе</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w:t>
            </w:r>
          </w:p>
        </w:tc>
        <w:tc>
          <w:tcPr>
            <w:tcW w:w="0" w:type="auto"/>
            <w:gridSpan w:val="5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15-і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облыстар бөлінісіндегі экспорты мен импорты. Алматы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w:t>
            </w:r>
          </w:p>
        </w:tc>
        <w:tc>
          <w:tcPr>
            <w:tcW w:w="0" w:type="auto"/>
            <w:gridSpan w:val="5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15-і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облыстар бөлінісіндегі экспорты мен импорты. Атырау</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w:t>
            </w:r>
          </w:p>
        </w:tc>
        <w:tc>
          <w:tcPr>
            <w:tcW w:w="0" w:type="auto"/>
            <w:gridSpan w:val="5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15-і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облыстар бөлінісіндегі экспорты мен импорты. Шығыс Қазақстан</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w:t>
            </w:r>
          </w:p>
        </w:tc>
        <w:tc>
          <w:tcPr>
            <w:tcW w:w="0" w:type="auto"/>
            <w:gridSpan w:val="5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15-і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облыстар бөлінісіндегі экспорты мен импорты. Жамбыл</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w:t>
            </w:r>
          </w:p>
        </w:tc>
        <w:tc>
          <w:tcPr>
            <w:tcW w:w="0" w:type="auto"/>
            <w:gridSpan w:val="5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15-і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облыстар бөлінісіндегі экспорты мен импорты. Жетісу</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w:t>
            </w:r>
          </w:p>
        </w:tc>
        <w:tc>
          <w:tcPr>
            <w:tcW w:w="0" w:type="auto"/>
            <w:gridSpan w:val="5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15-і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облыстар бөлінісіндегі экспорты мен импорты. Батыс Қазақстан</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w:t>
            </w:r>
          </w:p>
        </w:tc>
        <w:tc>
          <w:tcPr>
            <w:tcW w:w="0" w:type="auto"/>
            <w:gridSpan w:val="5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15-і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облыстар бөлінісіндегі экспорты мен импорты. Қарағанды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w:t>
            </w:r>
          </w:p>
        </w:tc>
        <w:tc>
          <w:tcPr>
            <w:tcW w:w="0" w:type="auto"/>
            <w:gridSpan w:val="5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15-і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облыстар бөлінісіндегі экспорты мен импорты. Қостанай</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w:t>
            </w:r>
          </w:p>
        </w:tc>
        <w:tc>
          <w:tcPr>
            <w:tcW w:w="0" w:type="auto"/>
            <w:gridSpan w:val="5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15-і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облыстар бөлінісіндегі экспорты мен импорты. Қызылорда</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w:t>
            </w:r>
          </w:p>
        </w:tc>
        <w:tc>
          <w:tcPr>
            <w:tcW w:w="0" w:type="auto"/>
            <w:gridSpan w:val="5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15-і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облыстар бөлінісіндегі экспорты мен импорты. Маңғыстау</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w:t>
            </w:r>
          </w:p>
        </w:tc>
        <w:tc>
          <w:tcPr>
            <w:tcW w:w="0" w:type="auto"/>
            <w:gridSpan w:val="5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15-і күні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облыстар бөлінісіндегі экспорты мен импорты. Павлодар</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w:t>
            </w:r>
          </w:p>
        </w:tc>
        <w:tc>
          <w:tcPr>
            <w:tcW w:w="0" w:type="auto"/>
            <w:gridSpan w:val="5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15-і күні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облыстар бөлінісіндегі экспорты мен импорты. Солтүстік Қазақстан</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w:t>
            </w:r>
          </w:p>
        </w:tc>
        <w:tc>
          <w:tcPr>
            <w:tcW w:w="0" w:type="auto"/>
            <w:gridSpan w:val="5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15-і күні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облыстар бөлінісіндегі экспорты мен импорты. Түркістан</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w:t>
            </w:r>
          </w:p>
        </w:tc>
        <w:tc>
          <w:tcPr>
            <w:tcW w:w="0" w:type="auto"/>
            <w:gridSpan w:val="5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15-і күні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облыстар бөлінісіндегі экспорты мен импорты. Алматы қаласы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w:t>
            </w:r>
          </w:p>
        </w:tc>
        <w:tc>
          <w:tcPr>
            <w:tcW w:w="0" w:type="auto"/>
            <w:gridSpan w:val="5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15-і күні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облыстар бөлінісіндегі экспорты мен импорты. Астана қаласы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w:t>
            </w:r>
          </w:p>
        </w:tc>
        <w:tc>
          <w:tcPr>
            <w:tcW w:w="0" w:type="auto"/>
            <w:gridSpan w:val="5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15-і күні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облыстар бөлінісіндегі экспорты мен импорты. Шымкент қаласы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w:t>
            </w:r>
          </w:p>
        </w:tc>
        <w:tc>
          <w:tcPr>
            <w:tcW w:w="0" w:type="auto"/>
            <w:gridSpan w:val="5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15-і күні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облыстар бөлінісіндегі экспорты мен импорты. Ұлытау</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w:t>
            </w:r>
          </w:p>
        </w:tc>
        <w:tc>
          <w:tcPr>
            <w:tcW w:w="0" w:type="auto"/>
            <w:gridSpan w:val="5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15-і күні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СЭҚ ТН 4, 6 таңбалары бойынша Қазақстан Республикасының аймақтар бөлінісіндегі экспорты мен импорты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w:t>
            </w:r>
          </w:p>
        </w:tc>
        <w:tc>
          <w:tcPr>
            <w:tcW w:w="0" w:type="auto"/>
            <w:gridSpan w:val="5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15-і күні</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ЕАЭО елдерімен "ел-тауар" бөлінісінде ЕАЭО СЭҚ ТН 4, 6, 10 таңбалары бойынша Қазақстан Республикасының экспорты және импорты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w:t>
            </w:r>
          </w:p>
        </w:tc>
        <w:tc>
          <w:tcPr>
            <w:tcW w:w="0" w:type="auto"/>
            <w:gridSpan w:val="6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15-і күні</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ЕАЭО елдерімен "тауар-ел" бөлінісінде ЕАЭО СЭҚ ТН 4, 6, 10 таңбалары бойынша ҚР экспорты және импорты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w:t>
            </w:r>
          </w:p>
        </w:tc>
        <w:tc>
          <w:tcPr>
            <w:tcW w:w="0" w:type="auto"/>
            <w:gridSpan w:val="6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15-і күні</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ет және ет өнімдері бойынша экспорты және импорты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 ҚР Қаржымині МКК деректері</w:t>
            </w:r>
          </w:p>
        </w:tc>
        <w:tc>
          <w:tcPr>
            <w:tcW w:w="0" w:type="auto"/>
            <w:gridSpan w:val="6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15-і күні</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ЕАЭО СЭҚ ТН 4,6,10 таңбалары бойынша Қазақстан Республикасының экспорты мен импорты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 ҚР Қаржымині МКК деректері</w:t>
            </w:r>
          </w:p>
        </w:tc>
        <w:tc>
          <w:tcPr>
            <w:tcW w:w="0" w:type="auto"/>
            <w:gridSpan w:val="6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15-і күні</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сыртқы сауда айналымы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 ҚР Қаржымині МКК деректері</w:t>
            </w:r>
          </w:p>
        </w:tc>
        <w:tc>
          <w:tcPr>
            <w:tcW w:w="0" w:type="auto"/>
            <w:gridSpan w:val="6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15-і күні</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сауда айналымы</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 ҚР Қаржымині МКК деректері</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шілде</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шілде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шілде</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 бойынша ЕАЭО елдерімен Қазақстан Республикасының өзара саудасының негізгі көрсеткіштері</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шілде</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шілде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шілде</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Елдер бойынша Қазақстан Республикасының сыртқы саудасының негізгі көрсеткіштері</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 ҚР Қаржымині МКК деректері</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шілде</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шілде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шілде</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тауар топтары бойынша Қазақстан Республикасы экспортының және импортының құрылымы</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 ҚР Қаржымині МКК деректері</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шілде</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шілде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шілде</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тауар топтары бойынша ЕАЭО елдерімен Қазақстан Республикасы экспортының және импортының құрылымы</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шілде</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шілде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шілде</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облыстар бөлінісіндегі экспорты мен импорты. Абай</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шілде</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шілде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облыстар бөлінісіндегі экспорты мен импорты. Ақмола</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шілде</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шілде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облыстар бөлінісіндегі экспорты мен импорты. Ақтөбе</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шілде</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шілде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облыстар бөлінісіндегі экспорты мен импорты. Алматы</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шілде</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шілде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облыстар бөлінісіндегі экспорты мен импорты. Атырау</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шілде</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шілде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облыстар бөлінісіндегі экспорты мен импорты. Шығыс Қазақстан</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шілде</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шілде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облыстар бөлінісіндегі экспорты мен импорты. Жамбыл</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шілде</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шілде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облыстар бөлінісіндегі экспорты мен импорты. Жетісу</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шілде</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шілде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облыстар бөлінісіндегі экспорты мен импорты. Батыс Қазақстан</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шілде</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шілде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облыстар бөлінісіндегі экспорты мен импорты. Қарағанды</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шілде</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шілде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облыстар бөлінісіндегі экспорты мен импорты. Қостанай</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шілде</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шілде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облыстар бөлінісіндегі экспорты мен импорты. Қызылорда</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шілде</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шілде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облыстар бөлінісіндегі экспорты мен импорты. Маңғыстау</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шілде</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шілде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облыстар бөлінісіндегі экспорты мен импорты. Павлодар</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шілде</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шілде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облыстар бөлінісіндегі экспорты мен импорты. Солтүстік Қазақстан</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шілде</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шілде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облыстар бөлінісіндегі экспорты мен импорты. Түркістан</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шілде</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шілде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облыстар бөлінісіндегі экспорты мен импорты. Алматы қаласы</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шілде</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шілде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облыстар бөлінісіндегі экспорты мен импорты. Астана қаласы</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шілде</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шілде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облыстар бөлінісіндегі экспорты мен импорты. Шымкент қаласы</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шілде</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шілде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облыстар бөлінісіндегі экспорты мен импорты. Ұлытау</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шілде</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шілде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СЭҚ ТН 4, 6 таңбалары бойынша Қазақстан Республикасының аймақтар бөлінісіндегі экспорты мен импорты</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шілде</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ЕАЭО елдерімен "ел-тауар" бөлінісінде ЕАЭО СЭҚ ТН 4, 6, 10 таңбалары бойынша Қазақстан Республикасының экспорты және импорты</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шілде</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шілде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шілде</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ЕАЭО елдерімен "тауар-ел" бөлінісінде ЕАЭО СЭҚ ТН 4, 6, 10 таңбасы бойынша Қазақстан Республикасының экспорты және импорты</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шілде</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шілде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шілде</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ет және ет өнімдері бойынша экспорты және импорты</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 ҚР Қаржымині МКК деректері</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шілде</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шілде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шілде</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ЕАЭО СЭҚ ТН 4,6,10 таңбалары бойынша Қазақстан Республикасының экспорты мен импорты</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 ҚР Қаржымині МКК деректері</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шілде</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шілде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шілде</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өнімнің (тауарлардың) және шикізаттың жекелеген түрлерінің ресурстары және пайдаланылуы</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 (ай), 24-СХ, 1-ТС, ҚР Қаржымині МКК деректері</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қаңтар,</w:t>
            </w:r>
          </w:p>
          <w:p>
            <w:pPr>
              <w:spacing w:after="20"/>
              <w:ind w:left="20"/>
              <w:jc w:val="both"/>
            </w:pPr>
            <w:r>
              <w:rPr>
                <w:rFonts w:ascii="Times New Roman"/>
                <w:b w:val="false"/>
                <w:i w:val="false"/>
                <w:color w:val="000000"/>
                <w:sz w:val="20"/>
              </w:rPr>
              <w:t>
20 ақпан,</w:t>
            </w:r>
          </w:p>
          <w:p>
            <w:pPr>
              <w:spacing w:after="20"/>
              <w:ind w:left="20"/>
              <w:jc w:val="both"/>
            </w:pPr>
            <w:r>
              <w:rPr>
                <w:rFonts w:ascii="Times New Roman"/>
                <w:b w:val="false"/>
                <w:i w:val="false"/>
                <w:color w:val="000000"/>
                <w:sz w:val="20"/>
              </w:rPr>
              <w:t>
20 наурыз,</w:t>
            </w:r>
          </w:p>
          <w:p>
            <w:pPr>
              <w:spacing w:after="20"/>
              <w:ind w:left="20"/>
              <w:jc w:val="both"/>
            </w:pPr>
            <w:r>
              <w:rPr>
                <w:rFonts w:ascii="Times New Roman"/>
                <w:b w:val="false"/>
                <w:i w:val="false"/>
                <w:color w:val="000000"/>
                <w:sz w:val="20"/>
              </w:rPr>
              <w:t>
21 сәуір,</w:t>
            </w:r>
          </w:p>
          <w:p>
            <w:pPr>
              <w:spacing w:after="20"/>
              <w:ind w:left="20"/>
              <w:jc w:val="both"/>
            </w:pPr>
            <w:r>
              <w:rPr>
                <w:rFonts w:ascii="Times New Roman"/>
                <w:b w:val="false"/>
                <w:i w:val="false"/>
                <w:color w:val="000000"/>
                <w:sz w:val="20"/>
              </w:rPr>
              <w:t>
20 мамыр,</w:t>
            </w:r>
          </w:p>
          <w:p>
            <w:pPr>
              <w:spacing w:after="20"/>
              <w:ind w:left="20"/>
              <w:jc w:val="both"/>
            </w:pPr>
            <w:r>
              <w:rPr>
                <w:rFonts w:ascii="Times New Roman"/>
                <w:b w:val="false"/>
                <w:i w:val="false"/>
                <w:color w:val="000000"/>
                <w:sz w:val="20"/>
              </w:rPr>
              <w:t>
20 маусым,</w:t>
            </w:r>
          </w:p>
          <w:p>
            <w:pPr>
              <w:spacing w:after="20"/>
              <w:ind w:left="20"/>
              <w:jc w:val="both"/>
            </w:pPr>
            <w:r>
              <w:rPr>
                <w:rFonts w:ascii="Times New Roman"/>
                <w:b w:val="false"/>
                <w:i w:val="false"/>
                <w:color w:val="000000"/>
                <w:sz w:val="20"/>
              </w:rPr>
              <w:t>
21 шілде,</w:t>
            </w:r>
          </w:p>
          <w:p>
            <w:pPr>
              <w:spacing w:after="20"/>
              <w:ind w:left="20"/>
              <w:jc w:val="both"/>
            </w:pPr>
            <w:r>
              <w:rPr>
                <w:rFonts w:ascii="Times New Roman"/>
                <w:b w:val="false"/>
                <w:i w:val="false"/>
                <w:color w:val="000000"/>
                <w:sz w:val="20"/>
              </w:rPr>
              <w:t>
20 тамыз,</w:t>
            </w:r>
          </w:p>
          <w:p>
            <w:pPr>
              <w:spacing w:after="20"/>
              <w:ind w:left="20"/>
              <w:jc w:val="both"/>
            </w:pPr>
            <w:r>
              <w:rPr>
                <w:rFonts w:ascii="Times New Roman"/>
                <w:b w:val="false"/>
                <w:i w:val="false"/>
                <w:color w:val="000000"/>
                <w:sz w:val="20"/>
              </w:rPr>
              <w:t>
22 қыркүйек,</w:t>
            </w:r>
          </w:p>
          <w:p>
            <w:pPr>
              <w:spacing w:after="20"/>
              <w:ind w:left="20"/>
              <w:jc w:val="both"/>
            </w:pPr>
            <w:r>
              <w:rPr>
                <w:rFonts w:ascii="Times New Roman"/>
                <w:b w:val="false"/>
                <w:i w:val="false"/>
                <w:color w:val="000000"/>
                <w:sz w:val="20"/>
              </w:rPr>
              <w:t>
20 қазан,</w:t>
            </w:r>
          </w:p>
          <w:p>
            <w:pPr>
              <w:spacing w:after="20"/>
              <w:ind w:left="20"/>
              <w:jc w:val="both"/>
            </w:pPr>
            <w:r>
              <w:rPr>
                <w:rFonts w:ascii="Times New Roman"/>
                <w:b w:val="false"/>
                <w:i w:val="false"/>
                <w:color w:val="000000"/>
                <w:sz w:val="20"/>
              </w:rPr>
              <w:t>
20 қараша,</w:t>
            </w:r>
          </w:p>
          <w:p>
            <w:pPr>
              <w:spacing w:after="20"/>
              <w:ind w:left="20"/>
              <w:jc w:val="both"/>
            </w:pPr>
            <w:r>
              <w:rPr>
                <w:rFonts w:ascii="Times New Roman"/>
                <w:b w:val="false"/>
                <w:i w:val="false"/>
                <w:color w:val="000000"/>
                <w:sz w:val="20"/>
              </w:rPr>
              <w:t>
22 желтоқсан</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қаңтар,</w:t>
            </w:r>
          </w:p>
          <w:p>
            <w:pPr>
              <w:spacing w:after="20"/>
              <w:ind w:left="20"/>
              <w:jc w:val="both"/>
            </w:pPr>
            <w:r>
              <w:rPr>
                <w:rFonts w:ascii="Times New Roman"/>
                <w:b w:val="false"/>
                <w:i w:val="false"/>
                <w:color w:val="000000"/>
                <w:sz w:val="20"/>
              </w:rPr>
              <w:t>
20 ақпан,</w:t>
            </w:r>
          </w:p>
          <w:p>
            <w:pPr>
              <w:spacing w:after="20"/>
              <w:ind w:left="20"/>
              <w:jc w:val="both"/>
            </w:pPr>
            <w:r>
              <w:rPr>
                <w:rFonts w:ascii="Times New Roman"/>
                <w:b w:val="false"/>
                <w:i w:val="false"/>
                <w:color w:val="000000"/>
                <w:sz w:val="20"/>
              </w:rPr>
              <w:t>
20 наурыз,</w:t>
            </w:r>
          </w:p>
          <w:p>
            <w:pPr>
              <w:spacing w:after="20"/>
              <w:ind w:left="20"/>
              <w:jc w:val="both"/>
            </w:pPr>
            <w:r>
              <w:rPr>
                <w:rFonts w:ascii="Times New Roman"/>
                <w:b w:val="false"/>
                <w:i w:val="false"/>
                <w:color w:val="000000"/>
                <w:sz w:val="20"/>
              </w:rPr>
              <w:t>
20 сәуір,</w:t>
            </w:r>
          </w:p>
          <w:p>
            <w:pPr>
              <w:spacing w:after="20"/>
              <w:ind w:left="20"/>
              <w:jc w:val="both"/>
            </w:pPr>
            <w:r>
              <w:rPr>
                <w:rFonts w:ascii="Times New Roman"/>
                <w:b w:val="false"/>
                <w:i w:val="false"/>
                <w:color w:val="000000"/>
                <w:sz w:val="20"/>
              </w:rPr>
              <w:t>
20 мамыр,</w:t>
            </w:r>
          </w:p>
          <w:p>
            <w:pPr>
              <w:spacing w:after="20"/>
              <w:ind w:left="20"/>
              <w:jc w:val="both"/>
            </w:pPr>
            <w:r>
              <w:rPr>
                <w:rFonts w:ascii="Times New Roman"/>
                <w:b w:val="false"/>
                <w:i w:val="false"/>
                <w:color w:val="000000"/>
                <w:sz w:val="20"/>
              </w:rPr>
              <w:t>
22 маусым,</w:t>
            </w:r>
          </w:p>
          <w:p>
            <w:pPr>
              <w:spacing w:after="20"/>
              <w:ind w:left="20"/>
              <w:jc w:val="both"/>
            </w:pPr>
            <w:r>
              <w:rPr>
                <w:rFonts w:ascii="Times New Roman"/>
                <w:b w:val="false"/>
                <w:i w:val="false"/>
                <w:color w:val="000000"/>
                <w:sz w:val="20"/>
              </w:rPr>
              <w:t>
20 шілде,</w:t>
            </w:r>
          </w:p>
          <w:p>
            <w:pPr>
              <w:spacing w:after="20"/>
              <w:ind w:left="20"/>
              <w:jc w:val="both"/>
            </w:pPr>
            <w:r>
              <w:rPr>
                <w:rFonts w:ascii="Times New Roman"/>
                <w:b w:val="false"/>
                <w:i w:val="false"/>
                <w:color w:val="000000"/>
                <w:sz w:val="20"/>
              </w:rPr>
              <w:t>
20 тамыз,</w:t>
            </w:r>
          </w:p>
          <w:p>
            <w:pPr>
              <w:spacing w:after="20"/>
              <w:ind w:left="20"/>
              <w:jc w:val="both"/>
            </w:pPr>
            <w:r>
              <w:rPr>
                <w:rFonts w:ascii="Times New Roman"/>
                <w:b w:val="false"/>
                <w:i w:val="false"/>
                <w:color w:val="000000"/>
                <w:sz w:val="20"/>
              </w:rPr>
              <w:t>
21 қыркүйек,</w:t>
            </w:r>
          </w:p>
          <w:p>
            <w:pPr>
              <w:spacing w:after="20"/>
              <w:ind w:left="20"/>
              <w:jc w:val="both"/>
            </w:pPr>
            <w:r>
              <w:rPr>
                <w:rFonts w:ascii="Times New Roman"/>
                <w:b w:val="false"/>
                <w:i w:val="false"/>
                <w:color w:val="000000"/>
                <w:sz w:val="20"/>
              </w:rPr>
              <w:t>
20 қазан,</w:t>
            </w:r>
          </w:p>
          <w:p>
            <w:pPr>
              <w:spacing w:after="20"/>
              <w:ind w:left="20"/>
              <w:jc w:val="both"/>
            </w:pPr>
            <w:r>
              <w:rPr>
                <w:rFonts w:ascii="Times New Roman"/>
                <w:b w:val="false"/>
                <w:i w:val="false"/>
                <w:color w:val="000000"/>
                <w:sz w:val="20"/>
              </w:rPr>
              <w:t>
20 қараша,</w:t>
            </w:r>
          </w:p>
          <w:p>
            <w:pPr>
              <w:spacing w:after="20"/>
              <w:ind w:left="20"/>
              <w:jc w:val="both"/>
            </w:pPr>
            <w:r>
              <w:rPr>
                <w:rFonts w:ascii="Times New Roman"/>
                <w:b w:val="false"/>
                <w:i w:val="false"/>
                <w:color w:val="000000"/>
                <w:sz w:val="20"/>
              </w:rPr>
              <w:t>
21 желтоқсан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қаңтар,</w:t>
            </w:r>
          </w:p>
          <w:p>
            <w:pPr>
              <w:spacing w:after="20"/>
              <w:ind w:left="20"/>
              <w:jc w:val="both"/>
            </w:pPr>
            <w:r>
              <w:rPr>
                <w:rFonts w:ascii="Times New Roman"/>
                <w:b w:val="false"/>
                <w:i w:val="false"/>
                <w:color w:val="000000"/>
                <w:sz w:val="20"/>
              </w:rPr>
              <w:t>
22 ақпан,</w:t>
            </w:r>
          </w:p>
          <w:p>
            <w:pPr>
              <w:spacing w:after="20"/>
              <w:ind w:left="20"/>
              <w:jc w:val="both"/>
            </w:pPr>
            <w:r>
              <w:rPr>
                <w:rFonts w:ascii="Times New Roman"/>
                <w:b w:val="false"/>
                <w:i w:val="false"/>
                <w:color w:val="000000"/>
                <w:sz w:val="20"/>
              </w:rPr>
              <w:t>
19 наурыз,</w:t>
            </w:r>
          </w:p>
          <w:p>
            <w:pPr>
              <w:spacing w:after="20"/>
              <w:ind w:left="20"/>
              <w:jc w:val="both"/>
            </w:pPr>
            <w:r>
              <w:rPr>
                <w:rFonts w:ascii="Times New Roman"/>
                <w:b w:val="false"/>
                <w:i w:val="false"/>
                <w:color w:val="000000"/>
                <w:sz w:val="20"/>
              </w:rPr>
              <w:t>
20 сәуір,</w:t>
            </w:r>
          </w:p>
          <w:p>
            <w:pPr>
              <w:spacing w:after="20"/>
              <w:ind w:left="20"/>
              <w:jc w:val="both"/>
            </w:pPr>
            <w:r>
              <w:rPr>
                <w:rFonts w:ascii="Times New Roman"/>
                <w:b w:val="false"/>
                <w:i w:val="false"/>
                <w:color w:val="000000"/>
                <w:sz w:val="20"/>
              </w:rPr>
              <w:t>
20 мамыр,</w:t>
            </w:r>
          </w:p>
          <w:p>
            <w:pPr>
              <w:spacing w:after="20"/>
              <w:ind w:left="20"/>
              <w:jc w:val="both"/>
            </w:pPr>
            <w:r>
              <w:rPr>
                <w:rFonts w:ascii="Times New Roman"/>
                <w:b w:val="false"/>
                <w:i w:val="false"/>
                <w:color w:val="000000"/>
                <w:sz w:val="20"/>
              </w:rPr>
              <w:t>
21 маусым,</w:t>
            </w:r>
          </w:p>
          <w:p>
            <w:pPr>
              <w:spacing w:after="20"/>
              <w:ind w:left="20"/>
              <w:jc w:val="both"/>
            </w:pPr>
            <w:r>
              <w:rPr>
                <w:rFonts w:ascii="Times New Roman"/>
                <w:b w:val="false"/>
                <w:i w:val="false"/>
                <w:color w:val="000000"/>
                <w:sz w:val="20"/>
              </w:rPr>
              <w:t>
20 шілде,</w:t>
            </w:r>
          </w:p>
          <w:p>
            <w:pPr>
              <w:spacing w:after="20"/>
              <w:ind w:left="20"/>
              <w:jc w:val="both"/>
            </w:pPr>
            <w:r>
              <w:rPr>
                <w:rFonts w:ascii="Times New Roman"/>
                <w:b w:val="false"/>
                <w:i w:val="false"/>
                <w:color w:val="000000"/>
                <w:sz w:val="20"/>
              </w:rPr>
              <w:t>
20 тамыз,</w:t>
            </w:r>
          </w:p>
          <w:p>
            <w:pPr>
              <w:spacing w:after="20"/>
              <w:ind w:left="20"/>
              <w:jc w:val="both"/>
            </w:pPr>
            <w:r>
              <w:rPr>
                <w:rFonts w:ascii="Times New Roman"/>
                <w:b w:val="false"/>
                <w:i w:val="false"/>
                <w:color w:val="000000"/>
                <w:sz w:val="20"/>
              </w:rPr>
              <w:t>
20 қыркүйек, 20 қазан,</w:t>
            </w:r>
          </w:p>
          <w:p>
            <w:pPr>
              <w:spacing w:after="20"/>
              <w:ind w:left="20"/>
              <w:jc w:val="both"/>
            </w:pPr>
            <w:r>
              <w:rPr>
                <w:rFonts w:ascii="Times New Roman"/>
                <w:b w:val="false"/>
                <w:i w:val="false"/>
                <w:color w:val="000000"/>
                <w:sz w:val="20"/>
              </w:rPr>
              <w:t>
22 қараша,</w:t>
            </w:r>
          </w:p>
          <w:p>
            <w:pPr>
              <w:spacing w:after="20"/>
              <w:ind w:left="20"/>
              <w:jc w:val="both"/>
            </w:pPr>
            <w:r>
              <w:rPr>
                <w:rFonts w:ascii="Times New Roman"/>
                <w:b w:val="false"/>
                <w:i w:val="false"/>
                <w:color w:val="000000"/>
                <w:sz w:val="20"/>
              </w:rPr>
              <w:t>
20 желтоқсан</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өнімнің (тауарлардың) және шикізаттың жекелеген түрлерінің ресурстары және пайдаланылуы</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 (жыл), 24-СХ, 1-ТС, ҚР Қаржымині МКК деректері</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қараша</w:t>
            </w:r>
          </w:p>
        </w:tc>
        <w:tc>
          <w:tcPr>
            <w:tcW w:w="0" w:type="auto"/>
            <w:gridSpan w:val="3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қараша</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Өңірлер бөлінісінде жоғары технологиялы өнімнің экспорты</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1-ТС, ҚР Қаржымині МКК деректері</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шілде</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шілде</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шілде</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Көлік статистикасы</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көлік</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1-көлік</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қаңтар,</w:t>
            </w:r>
          </w:p>
          <w:p>
            <w:pPr>
              <w:spacing w:after="20"/>
              <w:ind w:left="20"/>
              <w:jc w:val="both"/>
            </w:pPr>
            <w:r>
              <w:rPr>
                <w:rFonts w:ascii="Times New Roman"/>
                <w:b w:val="false"/>
                <w:i w:val="false"/>
                <w:color w:val="000000"/>
                <w:sz w:val="20"/>
              </w:rPr>
              <w:t>
12 ақпан,</w:t>
            </w:r>
          </w:p>
          <w:p>
            <w:pPr>
              <w:spacing w:after="20"/>
              <w:ind w:left="20"/>
              <w:jc w:val="both"/>
            </w:pPr>
            <w:r>
              <w:rPr>
                <w:rFonts w:ascii="Times New Roman"/>
                <w:b w:val="false"/>
                <w:i w:val="false"/>
                <w:color w:val="000000"/>
                <w:sz w:val="20"/>
              </w:rPr>
              <w:t>
12 наурыз,</w:t>
            </w:r>
          </w:p>
          <w:p>
            <w:pPr>
              <w:spacing w:after="20"/>
              <w:ind w:left="20"/>
              <w:jc w:val="both"/>
            </w:pPr>
            <w:r>
              <w:rPr>
                <w:rFonts w:ascii="Times New Roman"/>
                <w:b w:val="false"/>
                <w:i w:val="false"/>
                <w:color w:val="000000"/>
                <w:sz w:val="20"/>
              </w:rPr>
              <w:t>
14 сәуір,</w:t>
            </w:r>
          </w:p>
          <w:p>
            <w:pPr>
              <w:spacing w:after="20"/>
              <w:ind w:left="20"/>
              <w:jc w:val="both"/>
            </w:pPr>
            <w:r>
              <w:rPr>
                <w:rFonts w:ascii="Times New Roman"/>
                <w:b w:val="false"/>
                <w:i w:val="false"/>
                <w:color w:val="000000"/>
                <w:sz w:val="20"/>
              </w:rPr>
              <w:t>
12 мамыр,</w:t>
            </w:r>
          </w:p>
          <w:p>
            <w:pPr>
              <w:spacing w:after="20"/>
              <w:ind w:left="20"/>
              <w:jc w:val="both"/>
            </w:pPr>
            <w:r>
              <w:rPr>
                <w:rFonts w:ascii="Times New Roman"/>
                <w:b w:val="false"/>
                <w:i w:val="false"/>
                <w:color w:val="000000"/>
                <w:sz w:val="20"/>
              </w:rPr>
              <w:t>
12 маусым,</w:t>
            </w:r>
          </w:p>
          <w:p>
            <w:pPr>
              <w:spacing w:after="20"/>
              <w:ind w:left="20"/>
              <w:jc w:val="both"/>
            </w:pPr>
            <w:r>
              <w:rPr>
                <w:rFonts w:ascii="Times New Roman"/>
                <w:b w:val="false"/>
                <w:i w:val="false"/>
                <w:color w:val="000000"/>
                <w:sz w:val="20"/>
              </w:rPr>
              <w:t>
14 шілде,</w:t>
            </w:r>
          </w:p>
          <w:p>
            <w:pPr>
              <w:spacing w:after="20"/>
              <w:ind w:left="20"/>
              <w:jc w:val="both"/>
            </w:pPr>
            <w:r>
              <w:rPr>
                <w:rFonts w:ascii="Times New Roman"/>
                <w:b w:val="false"/>
                <w:i w:val="false"/>
                <w:color w:val="000000"/>
                <w:sz w:val="20"/>
              </w:rPr>
              <w:t>
12 тамыз,</w:t>
            </w:r>
          </w:p>
          <w:p>
            <w:pPr>
              <w:spacing w:after="20"/>
              <w:ind w:left="20"/>
              <w:jc w:val="both"/>
            </w:pPr>
            <w:r>
              <w:rPr>
                <w:rFonts w:ascii="Times New Roman"/>
                <w:b w:val="false"/>
                <w:i w:val="false"/>
                <w:color w:val="000000"/>
                <w:sz w:val="20"/>
              </w:rPr>
              <w:t>
12 қыркүйек,</w:t>
            </w:r>
          </w:p>
          <w:p>
            <w:pPr>
              <w:spacing w:after="20"/>
              <w:ind w:left="20"/>
              <w:jc w:val="both"/>
            </w:pPr>
            <w:r>
              <w:rPr>
                <w:rFonts w:ascii="Times New Roman"/>
                <w:b w:val="false"/>
                <w:i w:val="false"/>
                <w:color w:val="000000"/>
                <w:sz w:val="20"/>
              </w:rPr>
              <w:t>
13 қазан,</w:t>
            </w:r>
          </w:p>
          <w:p>
            <w:pPr>
              <w:spacing w:after="20"/>
              <w:ind w:left="20"/>
              <w:jc w:val="both"/>
            </w:pPr>
            <w:r>
              <w:rPr>
                <w:rFonts w:ascii="Times New Roman"/>
                <w:b w:val="false"/>
                <w:i w:val="false"/>
                <w:color w:val="000000"/>
                <w:sz w:val="20"/>
              </w:rPr>
              <w:t>
12 қараша,</w:t>
            </w:r>
          </w:p>
          <w:p>
            <w:pPr>
              <w:spacing w:after="20"/>
              <w:ind w:left="20"/>
              <w:jc w:val="both"/>
            </w:pPr>
            <w:r>
              <w:rPr>
                <w:rFonts w:ascii="Times New Roman"/>
                <w:b w:val="false"/>
                <w:i w:val="false"/>
                <w:color w:val="000000"/>
                <w:sz w:val="20"/>
              </w:rPr>
              <w:t>
12 желтоқсан</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қаңтар,</w:t>
            </w:r>
          </w:p>
          <w:p>
            <w:pPr>
              <w:spacing w:after="20"/>
              <w:ind w:left="20"/>
              <w:jc w:val="both"/>
            </w:pPr>
            <w:r>
              <w:rPr>
                <w:rFonts w:ascii="Times New Roman"/>
                <w:b w:val="false"/>
                <w:i w:val="false"/>
                <w:color w:val="000000"/>
                <w:sz w:val="20"/>
              </w:rPr>
              <w:t>
12 ақпан,</w:t>
            </w:r>
          </w:p>
          <w:p>
            <w:pPr>
              <w:spacing w:after="20"/>
              <w:ind w:left="20"/>
              <w:jc w:val="both"/>
            </w:pPr>
            <w:r>
              <w:rPr>
                <w:rFonts w:ascii="Times New Roman"/>
                <w:b w:val="false"/>
                <w:i w:val="false"/>
                <w:color w:val="000000"/>
                <w:sz w:val="20"/>
              </w:rPr>
              <w:t>
12 наурыз,</w:t>
            </w:r>
          </w:p>
          <w:p>
            <w:pPr>
              <w:spacing w:after="20"/>
              <w:ind w:left="20"/>
              <w:jc w:val="both"/>
            </w:pPr>
            <w:r>
              <w:rPr>
                <w:rFonts w:ascii="Times New Roman"/>
                <w:b w:val="false"/>
                <w:i w:val="false"/>
                <w:color w:val="000000"/>
                <w:sz w:val="20"/>
              </w:rPr>
              <w:t>
13 сәуір,</w:t>
            </w:r>
          </w:p>
          <w:p>
            <w:pPr>
              <w:spacing w:after="20"/>
              <w:ind w:left="20"/>
              <w:jc w:val="both"/>
            </w:pPr>
            <w:r>
              <w:rPr>
                <w:rFonts w:ascii="Times New Roman"/>
                <w:b w:val="false"/>
                <w:i w:val="false"/>
                <w:color w:val="000000"/>
                <w:sz w:val="20"/>
              </w:rPr>
              <w:t>
12 мамыр,</w:t>
            </w:r>
          </w:p>
          <w:p>
            <w:pPr>
              <w:spacing w:after="20"/>
              <w:ind w:left="20"/>
              <w:jc w:val="both"/>
            </w:pPr>
            <w:r>
              <w:rPr>
                <w:rFonts w:ascii="Times New Roman"/>
                <w:b w:val="false"/>
                <w:i w:val="false"/>
                <w:color w:val="000000"/>
                <w:sz w:val="20"/>
              </w:rPr>
              <w:t>
12 маусым,</w:t>
            </w:r>
          </w:p>
          <w:p>
            <w:pPr>
              <w:spacing w:after="20"/>
              <w:ind w:left="20"/>
              <w:jc w:val="both"/>
            </w:pPr>
            <w:r>
              <w:rPr>
                <w:rFonts w:ascii="Times New Roman"/>
                <w:b w:val="false"/>
                <w:i w:val="false"/>
                <w:color w:val="000000"/>
                <w:sz w:val="20"/>
              </w:rPr>
              <w:t>
13 шілде,</w:t>
            </w:r>
          </w:p>
          <w:p>
            <w:pPr>
              <w:spacing w:after="20"/>
              <w:ind w:left="20"/>
              <w:jc w:val="both"/>
            </w:pPr>
            <w:r>
              <w:rPr>
                <w:rFonts w:ascii="Times New Roman"/>
                <w:b w:val="false"/>
                <w:i w:val="false"/>
                <w:color w:val="000000"/>
                <w:sz w:val="20"/>
              </w:rPr>
              <w:t>
12 тамыз,</w:t>
            </w:r>
          </w:p>
          <w:p>
            <w:pPr>
              <w:spacing w:after="20"/>
              <w:ind w:left="20"/>
              <w:jc w:val="both"/>
            </w:pPr>
            <w:r>
              <w:rPr>
                <w:rFonts w:ascii="Times New Roman"/>
                <w:b w:val="false"/>
                <w:i w:val="false"/>
                <w:color w:val="000000"/>
                <w:sz w:val="20"/>
              </w:rPr>
              <w:t>
14 қыркүйек,</w:t>
            </w:r>
          </w:p>
          <w:p>
            <w:pPr>
              <w:spacing w:after="20"/>
              <w:ind w:left="20"/>
              <w:jc w:val="both"/>
            </w:pPr>
            <w:r>
              <w:rPr>
                <w:rFonts w:ascii="Times New Roman"/>
                <w:b w:val="false"/>
                <w:i w:val="false"/>
                <w:color w:val="000000"/>
                <w:sz w:val="20"/>
              </w:rPr>
              <w:t>
12 қазан,</w:t>
            </w:r>
          </w:p>
          <w:p>
            <w:pPr>
              <w:spacing w:after="20"/>
              <w:ind w:left="20"/>
              <w:jc w:val="both"/>
            </w:pPr>
            <w:r>
              <w:rPr>
                <w:rFonts w:ascii="Times New Roman"/>
                <w:b w:val="false"/>
                <w:i w:val="false"/>
                <w:color w:val="000000"/>
                <w:sz w:val="20"/>
              </w:rPr>
              <w:t>
12 қараша,</w:t>
            </w:r>
          </w:p>
          <w:p>
            <w:pPr>
              <w:spacing w:after="20"/>
              <w:ind w:left="20"/>
              <w:jc w:val="both"/>
            </w:pPr>
            <w:r>
              <w:rPr>
                <w:rFonts w:ascii="Times New Roman"/>
                <w:b w:val="false"/>
                <w:i w:val="false"/>
                <w:color w:val="000000"/>
                <w:sz w:val="20"/>
              </w:rPr>
              <w:t>
14 желтоқсан</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қаңтар,</w:t>
            </w:r>
          </w:p>
          <w:p>
            <w:pPr>
              <w:spacing w:after="20"/>
              <w:ind w:left="20"/>
              <w:jc w:val="both"/>
            </w:pPr>
            <w:r>
              <w:rPr>
                <w:rFonts w:ascii="Times New Roman"/>
                <w:b w:val="false"/>
                <w:i w:val="false"/>
                <w:color w:val="000000"/>
                <w:sz w:val="20"/>
              </w:rPr>
              <w:t>
12 ақпан,</w:t>
            </w:r>
          </w:p>
          <w:p>
            <w:pPr>
              <w:spacing w:after="20"/>
              <w:ind w:left="20"/>
              <w:jc w:val="both"/>
            </w:pPr>
            <w:r>
              <w:rPr>
                <w:rFonts w:ascii="Times New Roman"/>
                <w:b w:val="false"/>
                <w:i w:val="false"/>
                <w:color w:val="000000"/>
                <w:sz w:val="20"/>
              </w:rPr>
              <w:t>
12 наурыз,</w:t>
            </w:r>
          </w:p>
          <w:p>
            <w:pPr>
              <w:spacing w:after="20"/>
              <w:ind w:left="20"/>
              <w:jc w:val="both"/>
            </w:pPr>
            <w:r>
              <w:rPr>
                <w:rFonts w:ascii="Times New Roman"/>
                <w:b w:val="false"/>
                <w:i w:val="false"/>
                <w:color w:val="000000"/>
                <w:sz w:val="20"/>
              </w:rPr>
              <w:t>
12 сәуір,</w:t>
            </w:r>
          </w:p>
          <w:p>
            <w:pPr>
              <w:spacing w:after="20"/>
              <w:ind w:left="20"/>
              <w:jc w:val="both"/>
            </w:pPr>
            <w:r>
              <w:rPr>
                <w:rFonts w:ascii="Times New Roman"/>
                <w:b w:val="false"/>
                <w:i w:val="false"/>
                <w:color w:val="000000"/>
                <w:sz w:val="20"/>
              </w:rPr>
              <w:t>
12 мамыр,</w:t>
            </w:r>
          </w:p>
          <w:p>
            <w:pPr>
              <w:spacing w:after="20"/>
              <w:ind w:left="20"/>
              <w:jc w:val="both"/>
            </w:pPr>
            <w:r>
              <w:rPr>
                <w:rFonts w:ascii="Times New Roman"/>
                <w:b w:val="false"/>
                <w:i w:val="false"/>
                <w:color w:val="000000"/>
                <w:sz w:val="20"/>
              </w:rPr>
              <w:t>
14 маусым,</w:t>
            </w:r>
          </w:p>
          <w:p>
            <w:pPr>
              <w:spacing w:after="20"/>
              <w:ind w:left="20"/>
              <w:jc w:val="both"/>
            </w:pPr>
            <w:r>
              <w:rPr>
                <w:rFonts w:ascii="Times New Roman"/>
                <w:b w:val="false"/>
                <w:i w:val="false"/>
                <w:color w:val="000000"/>
                <w:sz w:val="20"/>
              </w:rPr>
              <w:t>
12 шілде,</w:t>
            </w:r>
          </w:p>
          <w:p>
            <w:pPr>
              <w:spacing w:after="20"/>
              <w:ind w:left="20"/>
              <w:jc w:val="both"/>
            </w:pPr>
            <w:r>
              <w:rPr>
                <w:rFonts w:ascii="Times New Roman"/>
                <w:b w:val="false"/>
                <w:i w:val="false"/>
                <w:color w:val="000000"/>
                <w:sz w:val="20"/>
              </w:rPr>
              <w:t>
12 тамыз,</w:t>
            </w:r>
          </w:p>
          <w:p>
            <w:pPr>
              <w:spacing w:after="20"/>
              <w:ind w:left="20"/>
              <w:jc w:val="both"/>
            </w:pPr>
            <w:r>
              <w:rPr>
                <w:rFonts w:ascii="Times New Roman"/>
                <w:b w:val="false"/>
                <w:i w:val="false"/>
                <w:color w:val="000000"/>
                <w:sz w:val="20"/>
              </w:rPr>
              <w:t>
13 қыркүйек, 12 қазан,</w:t>
            </w:r>
          </w:p>
          <w:p>
            <w:pPr>
              <w:spacing w:after="20"/>
              <w:ind w:left="20"/>
              <w:jc w:val="both"/>
            </w:pPr>
            <w:r>
              <w:rPr>
                <w:rFonts w:ascii="Times New Roman"/>
                <w:b w:val="false"/>
                <w:i w:val="false"/>
                <w:color w:val="000000"/>
                <w:sz w:val="20"/>
              </w:rPr>
              <w:t>
12 қараша,</w:t>
            </w:r>
          </w:p>
          <w:p>
            <w:pPr>
              <w:spacing w:after="20"/>
              <w:ind w:left="20"/>
              <w:jc w:val="both"/>
            </w:pPr>
            <w:r>
              <w:rPr>
                <w:rFonts w:ascii="Times New Roman"/>
                <w:b w:val="false"/>
                <w:i w:val="false"/>
                <w:color w:val="000000"/>
                <w:sz w:val="20"/>
              </w:rPr>
              <w:t>
13 желтоқсан</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көлік жұмысының негізгі көрсеткіштері</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1-көлік</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қаңтар,</w:t>
            </w:r>
          </w:p>
          <w:p>
            <w:pPr>
              <w:spacing w:after="20"/>
              <w:ind w:left="20"/>
              <w:jc w:val="both"/>
            </w:pPr>
            <w:r>
              <w:rPr>
                <w:rFonts w:ascii="Times New Roman"/>
                <w:b w:val="false"/>
                <w:i w:val="false"/>
                <w:color w:val="000000"/>
                <w:sz w:val="20"/>
              </w:rPr>
              <w:t>
12 ақпан,</w:t>
            </w:r>
          </w:p>
          <w:p>
            <w:pPr>
              <w:spacing w:after="20"/>
              <w:ind w:left="20"/>
              <w:jc w:val="both"/>
            </w:pPr>
            <w:r>
              <w:rPr>
                <w:rFonts w:ascii="Times New Roman"/>
                <w:b w:val="false"/>
                <w:i w:val="false"/>
                <w:color w:val="000000"/>
                <w:sz w:val="20"/>
              </w:rPr>
              <w:t>
12 наурыз,</w:t>
            </w:r>
          </w:p>
          <w:p>
            <w:pPr>
              <w:spacing w:after="20"/>
              <w:ind w:left="20"/>
              <w:jc w:val="both"/>
            </w:pPr>
            <w:r>
              <w:rPr>
                <w:rFonts w:ascii="Times New Roman"/>
                <w:b w:val="false"/>
                <w:i w:val="false"/>
                <w:color w:val="000000"/>
                <w:sz w:val="20"/>
              </w:rPr>
              <w:t>
14 сәуір,</w:t>
            </w:r>
          </w:p>
          <w:p>
            <w:pPr>
              <w:spacing w:after="20"/>
              <w:ind w:left="20"/>
              <w:jc w:val="both"/>
            </w:pPr>
            <w:r>
              <w:rPr>
                <w:rFonts w:ascii="Times New Roman"/>
                <w:b w:val="false"/>
                <w:i w:val="false"/>
                <w:color w:val="000000"/>
                <w:sz w:val="20"/>
              </w:rPr>
              <w:t>
12 мамыр,</w:t>
            </w:r>
          </w:p>
          <w:p>
            <w:pPr>
              <w:spacing w:after="20"/>
              <w:ind w:left="20"/>
              <w:jc w:val="both"/>
            </w:pPr>
            <w:r>
              <w:rPr>
                <w:rFonts w:ascii="Times New Roman"/>
                <w:b w:val="false"/>
                <w:i w:val="false"/>
                <w:color w:val="000000"/>
                <w:sz w:val="20"/>
              </w:rPr>
              <w:t>
12 маусым,</w:t>
            </w:r>
          </w:p>
          <w:p>
            <w:pPr>
              <w:spacing w:after="20"/>
              <w:ind w:left="20"/>
              <w:jc w:val="both"/>
            </w:pPr>
            <w:r>
              <w:rPr>
                <w:rFonts w:ascii="Times New Roman"/>
                <w:b w:val="false"/>
                <w:i w:val="false"/>
                <w:color w:val="000000"/>
                <w:sz w:val="20"/>
              </w:rPr>
              <w:t>
14 шілде,</w:t>
            </w:r>
          </w:p>
          <w:p>
            <w:pPr>
              <w:spacing w:after="20"/>
              <w:ind w:left="20"/>
              <w:jc w:val="both"/>
            </w:pPr>
            <w:r>
              <w:rPr>
                <w:rFonts w:ascii="Times New Roman"/>
                <w:b w:val="false"/>
                <w:i w:val="false"/>
                <w:color w:val="000000"/>
                <w:sz w:val="20"/>
              </w:rPr>
              <w:t>
12 тамыз,</w:t>
            </w:r>
          </w:p>
          <w:p>
            <w:pPr>
              <w:spacing w:after="20"/>
              <w:ind w:left="20"/>
              <w:jc w:val="both"/>
            </w:pPr>
            <w:r>
              <w:rPr>
                <w:rFonts w:ascii="Times New Roman"/>
                <w:b w:val="false"/>
                <w:i w:val="false"/>
                <w:color w:val="000000"/>
                <w:sz w:val="20"/>
              </w:rPr>
              <w:t>
12 қыркүйек,</w:t>
            </w:r>
          </w:p>
          <w:p>
            <w:pPr>
              <w:spacing w:after="20"/>
              <w:ind w:left="20"/>
              <w:jc w:val="both"/>
            </w:pPr>
            <w:r>
              <w:rPr>
                <w:rFonts w:ascii="Times New Roman"/>
                <w:b w:val="false"/>
                <w:i w:val="false"/>
                <w:color w:val="000000"/>
                <w:sz w:val="20"/>
              </w:rPr>
              <w:t>
13 қазан,</w:t>
            </w:r>
          </w:p>
          <w:p>
            <w:pPr>
              <w:spacing w:after="20"/>
              <w:ind w:left="20"/>
              <w:jc w:val="both"/>
            </w:pPr>
            <w:r>
              <w:rPr>
                <w:rFonts w:ascii="Times New Roman"/>
                <w:b w:val="false"/>
                <w:i w:val="false"/>
                <w:color w:val="000000"/>
                <w:sz w:val="20"/>
              </w:rPr>
              <w:t>
12 қараша,</w:t>
            </w:r>
          </w:p>
          <w:p>
            <w:pPr>
              <w:spacing w:after="20"/>
              <w:ind w:left="20"/>
              <w:jc w:val="both"/>
            </w:pPr>
            <w:r>
              <w:rPr>
                <w:rFonts w:ascii="Times New Roman"/>
                <w:b w:val="false"/>
                <w:i w:val="false"/>
                <w:color w:val="000000"/>
                <w:sz w:val="20"/>
              </w:rPr>
              <w:t>
12 желтоқсан</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қаңтар,</w:t>
            </w:r>
          </w:p>
          <w:p>
            <w:pPr>
              <w:spacing w:after="20"/>
              <w:ind w:left="20"/>
              <w:jc w:val="both"/>
            </w:pPr>
            <w:r>
              <w:rPr>
                <w:rFonts w:ascii="Times New Roman"/>
                <w:b w:val="false"/>
                <w:i w:val="false"/>
                <w:color w:val="000000"/>
                <w:sz w:val="20"/>
              </w:rPr>
              <w:t>
12 ақпан,</w:t>
            </w:r>
          </w:p>
          <w:p>
            <w:pPr>
              <w:spacing w:after="20"/>
              <w:ind w:left="20"/>
              <w:jc w:val="both"/>
            </w:pPr>
            <w:r>
              <w:rPr>
                <w:rFonts w:ascii="Times New Roman"/>
                <w:b w:val="false"/>
                <w:i w:val="false"/>
                <w:color w:val="000000"/>
                <w:sz w:val="20"/>
              </w:rPr>
              <w:t>
12 наурыз,</w:t>
            </w:r>
          </w:p>
          <w:p>
            <w:pPr>
              <w:spacing w:after="20"/>
              <w:ind w:left="20"/>
              <w:jc w:val="both"/>
            </w:pPr>
            <w:r>
              <w:rPr>
                <w:rFonts w:ascii="Times New Roman"/>
                <w:b w:val="false"/>
                <w:i w:val="false"/>
                <w:color w:val="000000"/>
                <w:sz w:val="20"/>
              </w:rPr>
              <w:t>
13 сәуір,</w:t>
            </w:r>
          </w:p>
          <w:p>
            <w:pPr>
              <w:spacing w:after="20"/>
              <w:ind w:left="20"/>
              <w:jc w:val="both"/>
            </w:pPr>
            <w:r>
              <w:rPr>
                <w:rFonts w:ascii="Times New Roman"/>
                <w:b w:val="false"/>
                <w:i w:val="false"/>
                <w:color w:val="000000"/>
                <w:sz w:val="20"/>
              </w:rPr>
              <w:t>
12 мамыр,</w:t>
            </w:r>
          </w:p>
          <w:p>
            <w:pPr>
              <w:spacing w:after="20"/>
              <w:ind w:left="20"/>
              <w:jc w:val="both"/>
            </w:pPr>
            <w:r>
              <w:rPr>
                <w:rFonts w:ascii="Times New Roman"/>
                <w:b w:val="false"/>
                <w:i w:val="false"/>
                <w:color w:val="000000"/>
                <w:sz w:val="20"/>
              </w:rPr>
              <w:t>
12 маусым,</w:t>
            </w:r>
          </w:p>
          <w:p>
            <w:pPr>
              <w:spacing w:after="20"/>
              <w:ind w:left="20"/>
              <w:jc w:val="both"/>
            </w:pPr>
            <w:r>
              <w:rPr>
                <w:rFonts w:ascii="Times New Roman"/>
                <w:b w:val="false"/>
                <w:i w:val="false"/>
                <w:color w:val="000000"/>
                <w:sz w:val="20"/>
              </w:rPr>
              <w:t>
13 шілде,</w:t>
            </w:r>
          </w:p>
          <w:p>
            <w:pPr>
              <w:spacing w:after="20"/>
              <w:ind w:left="20"/>
              <w:jc w:val="both"/>
            </w:pPr>
            <w:r>
              <w:rPr>
                <w:rFonts w:ascii="Times New Roman"/>
                <w:b w:val="false"/>
                <w:i w:val="false"/>
                <w:color w:val="000000"/>
                <w:sz w:val="20"/>
              </w:rPr>
              <w:t>
12 тамыз,</w:t>
            </w:r>
          </w:p>
          <w:p>
            <w:pPr>
              <w:spacing w:after="20"/>
              <w:ind w:left="20"/>
              <w:jc w:val="both"/>
            </w:pPr>
            <w:r>
              <w:rPr>
                <w:rFonts w:ascii="Times New Roman"/>
                <w:b w:val="false"/>
                <w:i w:val="false"/>
                <w:color w:val="000000"/>
                <w:sz w:val="20"/>
              </w:rPr>
              <w:t>
14 қыркүйек,</w:t>
            </w:r>
          </w:p>
          <w:p>
            <w:pPr>
              <w:spacing w:after="20"/>
              <w:ind w:left="20"/>
              <w:jc w:val="both"/>
            </w:pPr>
            <w:r>
              <w:rPr>
                <w:rFonts w:ascii="Times New Roman"/>
                <w:b w:val="false"/>
                <w:i w:val="false"/>
                <w:color w:val="000000"/>
                <w:sz w:val="20"/>
              </w:rPr>
              <w:t>
12 қазан,</w:t>
            </w:r>
          </w:p>
          <w:p>
            <w:pPr>
              <w:spacing w:after="20"/>
              <w:ind w:left="20"/>
              <w:jc w:val="both"/>
            </w:pPr>
            <w:r>
              <w:rPr>
                <w:rFonts w:ascii="Times New Roman"/>
                <w:b w:val="false"/>
                <w:i w:val="false"/>
                <w:color w:val="000000"/>
                <w:sz w:val="20"/>
              </w:rPr>
              <w:t>
12 қараша,</w:t>
            </w:r>
          </w:p>
          <w:p>
            <w:pPr>
              <w:spacing w:after="20"/>
              <w:ind w:left="20"/>
              <w:jc w:val="both"/>
            </w:pPr>
            <w:r>
              <w:rPr>
                <w:rFonts w:ascii="Times New Roman"/>
                <w:b w:val="false"/>
                <w:i w:val="false"/>
                <w:color w:val="000000"/>
                <w:sz w:val="20"/>
              </w:rPr>
              <w:t>
14 желтоқсан</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қаңтар,</w:t>
            </w:r>
          </w:p>
          <w:p>
            <w:pPr>
              <w:spacing w:after="20"/>
              <w:ind w:left="20"/>
              <w:jc w:val="both"/>
            </w:pPr>
            <w:r>
              <w:rPr>
                <w:rFonts w:ascii="Times New Roman"/>
                <w:b w:val="false"/>
                <w:i w:val="false"/>
                <w:color w:val="000000"/>
                <w:sz w:val="20"/>
              </w:rPr>
              <w:t>
12 ақпан,</w:t>
            </w:r>
          </w:p>
          <w:p>
            <w:pPr>
              <w:spacing w:after="20"/>
              <w:ind w:left="20"/>
              <w:jc w:val="both"/>
            </w:pPr>
            <w:r>
              <w:rPr>
                <w:rFonts w:ascii="Times New Roman"/>
                <w:b w:val="false"/>
                <w:i w:val="false"/>
                <w:color w:val="000000"/>
                <w:sz w:val="20"/>
              </w:rPr>
              <w:t>
12 наурыз,</w:t>
            </w:r>
          </w:p>
          <w:p>
            <w:pPr>
              <w:spacing w:after="20"/>
              <w:ind w:left="20"/>
              <w:jc w:val="both"/>
            </w:pPr>
            <w:r>
              <w:rPr>
                <w:rFonts w:ascii="Times New Roman"/>
                <w:b w:val="false"/>
                <w:i w:val="false"/>
                <w:color w:val="000000"/>
                <w:sz w:val="20"/>
              </w:rPr>
              <w:t>
12 сәуір,</w:t>
            </w:r>
          </w:p>
          <w:p>
            <w:pPr>
              <w:spacing w:after="20"/>
              <w:ind w:left="20"/>
              <w:jc w:val="both"/>
            </w:pPr>
            <w:r>
              <w:rPr>
                <w:rFonts w:ascii="Times New Roman"/>
                <w:b w:val="false"/>
                <w:i w:val="false"/>
                <w:color w:val="000000"/>
                <w:sz w:val="20"/>
              </w:rPr>
              <w:t>
12 мамыр,</w:t>
            </w:r>
          </w:p>
          <w:p>
            <w:pPr>
              <w:spacing w:after="20"/>
              <w:ind w:left="20"/>
              <w:jc w:val="both"/>
            </w:pPr>
            <w:r>
              <w:rPr>
                <w:rFonts w:ascii="Times New Roman"/>
                <w:b w:val="false"/>
                <w:i w:val="false"/>
                <w:color w:val="000000"/>
                <w:sz w:val="20"/>
              </w:rPr>
              <w:t>
14 маусым,</w:t>
            </w:r>
          </w:p>
          <w:p>
            <w:pPr>
              <w:spacing w:after="20"/>
              <w:ind w:left="20"/>
              <w:jc w:val="both"/>
            </w:pPr>
            <w:r>
              <w:rPr>
                <w:rFonts w:ascii="Times New Roman"/>
                <w:b w:val="false"/>
                <w:i w:val="false"/>
                <w:color w:val="000000"/>
                <w:sz w:val="20"/>
              </w:rPr>
              <w:t>
12 шілде,</w:t>
            </w:r>
          </w:p>
          <w:p>
            <w:pPr>
              <w:spacing w:after="20"/>
              <w:ind w:left="20"/>
              <w:jc w:val="both"/>
            </w:pPr>
            <w:r>
              <w:rPr>
                <w:rFonts w:ascii="Times New Roman"/>
                <w:b w:val="false"/>
                <w:i w:val="false"/>
                <w:color w:val="000000"/>
                <w:sz w:val="20"/>
              </w:rPr>
              <w:t>
12 тамыз,</w:t>
            </w:r>
          </w:p>
          <w:p>
            <w:pPr>
              <w:spacing w:after="20"/>
              <w:ind w:left="20"/>
              <w:jc w:val="both"/>
            </w:pPr>
            <w:r>
              <w:rPr>
                <w:rFonts w:ascii="Times New Roman"/>
                <w:b w:val="false"/>
                <w:i w:val="false"/>
                <w:color w:val="000000"/>
                <w:sz w:val="20"/>
              </w:rPr>
              <w:t>
13 қыркүйек, 12 қазан,</w:t>
            </w:r>
          </w:p>
          <w:p>
            <w:pPr>
              <w:spacing w:after="20"/>
              <w:ind w:left="20"/>
              <w:jc w:val="both"/>
            </w:pPr>
            <w:r>
              <w:rPr>
                <w:rFonts w:ascii="Times New Roman"/>
                <w:b w:val="false"/>
                <w:i w:val="false"/>
                <w:color w:val="000000"/>
                <w:sz w:val="20"/>
              </w:rPr>
              <w:t>
12 қараша,</w:t>
            </w:r>
          </w:p>
          <w:p>
            <w:pPr>
              <w:spacing w:after="20"/>
              <w:ind w:left="20"/>
              <w:jc w:val="both"/>
            </w:pPr>
            <w:r>
              <w:rPr>
                <w:rFonts w:ascii="Times New Roman"/>
                <w:b w:val="false"/>
                <w:i w:val="false"/>
                <w:color w:val="000000"/>
                <w:sz w:val="20"/>
              </w:rPr>
              <w:t>
13 желтоқсан</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автокөлік құралдарының саны туралы</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ІІМ базасының деректері</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қаңтар,</w:t>
            </w:r>
          </w:p>
          <w:p>
            <w:pPr>
              <w:spacing w:after="20"/>
              <w:ind w:left="20"/>
              <w:jc w:val="both"/>
            </w:pPr>
            <w:r>
              <w:rPr>
                <w:rFonts w:ascii="Times New Roman"/>
                <w:b w:val="false"/>
                <w:i w:val="false"/>
                <w:color w:val="000000"/>
                <w:sz w:val="20"/>
              </w:rPr>
              <w:t>
17 ақпан,</w:t>
            </w:r>
          </w:p>
          <w:p>
            <w:pPr>
              <w:spacing w:after="20"/>
              <w:ind w:left="20"/>
              <w:jc w:val="both"/>
            </w:pPr>
            <w:r>
              <w:rPr>
                <w:rFonts w:ascii="Times New Roman"/>
                <w:b w:val="false"/>
                <w:i w:val="false"/>
                <w:color w:val="000000"/>
                <w:sz w:val="20"/>
              </w:rPr>
              <w:t>
17 наурыз,</w:t>
            </w:r>
          </w:p>
          <w:p>
            <w:pPr>
              <w:spacing w:after="20"/>
              <w:ind w:left="20"/>
              <w:jc w:val="both"/>
            </w:pPr>
            <w:r>
              <w:rPr>
                <w:rFonts w:ascii="Times New Roman"/>
                <w:b w:val="false"/>
                <w:i w:val="false"/>
                <w:color w:val="000000"/>
                <w:sz w:val="20"/>
              </w:rPr>
              <w:t>
15 сәуір,</w:t>
            </w:r>
          </w:p>
          <w:p>
            <w:pPr>
              <w:spacing w:after="20"/>
              <w:ind w:left="20"/>
              <w:jc w:val="both"/>
            </w:pPr>
            <w:r>
              <w:rPr>
                <w:rFonts w:ascii="Times New Roman"/>
                <w:b w:val="false"/>
                <w:i w:val="false"/>
                <w:color w:val="000000"/>
                <w:sz w:val="20"/>
              </w:rPr>
              <w:t>
15 мамыр,</w:t>
            </w:r>
          </w:p>
          <w:p>
            <w:pPr>
              <w:spacing w:after="20"/>
              <w:ind w:left="20"/>
              <w:jc w:val="both"/>
            </w:pPr>
            <w:r>
              <w:rPr>
                <w:rFonts w:ascii="Times New Roman"/>
                <w:b w:val="false"/>
                <w:i w:val="false"/>
                <w:color w:val="000000"/>
                <w:sz w:val="20"/>
              </w:rPr>
              <w:t>
16 маусым,</w:t>
            </w:r>
          </w:p>
          <w:p>
            <w:pPr>
              <w:spacing w:after="20"/>
              <w:ind w:left="20"/>
              <w:jc w:val="both"/>
            </w:pPr>
            <w:r>
              <w:rPr>
                <w:rFonts w:ascii="Times New Roman"/>
                <w:b w:val="false"/>
                <w:i w:val="false"/>
                <w:color w:val="000000"/>
                <w:sz w:val="20"/>
              </w:rPr>
              <w:t>
15 шілде,</w:t>
            </w:r>
          </w:p>
          <w:p>
            <w:pPr>
              <w:spacing w:after="20"/>
              <w:ind w:left="20"/>
              <w:jc w:val="both"/>
            </w:pPr>
            <w:r>
              <w:rPr>
                <w:rFonts w:ascii="Times New Roman"/>
                <w:b w:val="false"/>
                <w:i w:val="false"/>
                <w:color w:val="000000"/>
                <w:sz w:val="20"/>
              </w:rPr>
              <w:t>
15 тамыз,</w:t>
            </w:r>
          </w:p>
          <w:p>
            <w:pPr>
              <w:spacing w:after="20"/>
              <w:ind w:left="20"/>
              <w:jc w:val="both"/>
            </w:pPr>
            <w:r>
              <w:rPr>
                <w:rFonts w:ascii="Times New Roman"/>
                <w:b w:val="false"/>
                <w:i w:val="false"/>
                <w:color w:val="000000"/>
                <w:sz w:val="20"/>
              </w:rPr>
              <w:t>
15 қыркүйек,</w:t>
            </w:r>
          </w:p>
          <w:p>
            <w:pPr>
              <w:spacing w:after="20"/>
              <w:ind w:left="20"/>
              <w:jc w:val="both"/>
            </w:pPr>
            <w:r>
              <w:rPr>
                <w:rFonts w:ascii="Times New Roman"/>
                <w:b w:val="false"/>
                <w:i w:val="false"/>
                <w:color w:val="000000"/>
                <w:sz w:val="20"/>
              </w:rPr>
              <w:t>
15 қазан,</w:t>
            </w:r>
          </w:p>
          <w:p>
            <w:pPr>
              <w:spacing w:after="20"/>
              <w:ind w:left="20"/>
              <w:jc w:val="both"/>
            </w:pPr>
            <w:r>
              <w:rPr>
                <w:rFonts w:ascii="Times New Roman"/>
                <w:b w:val="false"/>
                <w:i w:val="false"/>
                <w:color w:val="000000"/>
                <w:sz w:val="20"/>
              </w:rPr>
              <w:t>
17 қараша,</w:t>
            </w:r>
          </w:p>
          <w:p>
            <w:pPr>
              <w:spacing w:after="20"/>
              <w:ind w:left="20"/>
              <w:jc w:val="both"/>
            </w:pPr>
            <w:r>
              <w:rPr>
                <w:rFonts w:ascii="Times New Roman"/>
                <w:b w:val="false"/>
                <w:i w:val="false"/>
                <w:color w:val="000000"/>
                <w:sz w:val="20"/>
              </w:rPr>
              <w:t>
15 желтоқсан</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қаңтар,</w:t>
            </w:r>
          </w:p>
          <w:p>
            <w:pPr>
              <w:spacing w:after="20"/>
              <w:ind w:left="20"/>
              <w:jc w:val="both"/>
            </w:pPr>
            <w:r>
              <w:rPr>
                <w:rFonts w:ascii="Times New Roman"/>
                <w:b w:val="false"/>
                <w:i w:val="false"/>
                <w:color w:val="000000"/>
                <w:sz w:val="20"/>
              </w:rPr>
              <w:t>
16 ақпан,</w:t>
            </w:r>
          </w:p>
          <w:p>
            <w:pPr>
              <w:spacing w:after="20"/>
              <w:ind w:left="20"/>
              <w:jc w:val="both"/>
            </w:pPr>
            <w:r>
              <w:rPr>
                <w:rFonts w:ascii="Times New Roman"/>
                <w:b w:val="false"/>
                <w:i w:val="false"/>
                <w:color w:val="000000"/>
                <w:sz w:val="20"/>
              </w:rPr>
              <w:t>
16 наурыз,</w:t>
            </w:r>
          </w:p>
          <w:p>
            <w:pPr>
              <w:spacing w:after="20"/>
              <w:ind w:left="20"/>
              <w:jc w:val="both"/>
            </w:pPr>
            <w:r>
              <w:rPr>
                <w:rFonts w:ascii="Times New Roman"/>
                <w:b w:val="false"/>
                <w:i w:val="false"/>
                <w:color w:val="000000"/>
                <w:sz w:val="20"/>
              </w:rPr>
              <w:t>
15 сәуір,</w:t>
            </w:r>
          </w:p>
          <w:p>
            <w:pPr>
              <w:spacing w:after="20"/>
              <w:ind w:left="20"/>
              <w:jc w:val="both"/>
            </w:pPr>
            <w:r>
              <w:rPr>
                <w:rFonts w:ascii="Times New Roman"/>
                <w:b w:val="false"/>
                <w:i w:val="false"/>
                <w:color w:val="000000"/>
                <w:sz w:val="20"/>
              </w:rPr>
              <w:t>
15 мамыр,</w:t>
            </w:r>
          </w:p>
          <w:p>
            <w:pPr>
              <w:spacing w:after="20"/>
              <w:ind w:left="20"/>
              <w:jc w:val="both"/>
            </w:pPr>
            <w:r>
              <w:rPr>
                <w:rFonts w:ascii="Times New Roman"/>
                <w:b w:val="false"/>
                <w:i w:val="false"/>
                <w:color w:val="000000"/>
                <w:sz w:val="20"/>
              </w:rPr>
              <w:t>
15 маусым,</w:t>
            </w:r>
          </w:p>
          <w:p>
            <w:pPr>
              <w:spacing w:after="20"/>
              <w:ind w:left="20"/>
              <w:jc w:val="both"/>
            </w:pPr>
            <w:r>
              <w:rPr>
                <w:rFonts w:ascii="Times New Roman"/>
                <w:b w:val="false"/>
                <w:i w:val="false"/>
                <w:color w:val="000000"/>
                <w:sz w:val="20"/>
              </w:rPr>
              <w:t>
15 шілде,</w:t>
            </w:r>
          </w:p>
          <w:p>
            <w:pPr>
              <w:spacing w:after="20"/>
              <w:ind w:left="20"/>
              <w:jc w:val="both"/>
            </w:pPr>
            <w:r>
              <w:rPr>
                <w:rFonts w:ascii="Times New Roman"/>
                <w:b w:val="false"/>
                <w:i w:val="false"/>
                <w:color w:val="000000"/>
                <w:sz w:val="20"/>
              </w:rPr>
              <w:t>
17 тамыз,</w:t>
            </w:r>
          </w:p>
          <w:p>
            <w:pPr>
              <w:spacing w:after="20"/>
              <w:ind w:left="20"/>
              <w:jc w:val="both"/>
            </w:pPr>
            <w:r>
              <w:rPr>
                <w:rFonts w:ascii="Times New Roman"/>
                <w:b w:val="false"/>
                <w:i w:val="false"/>
                <w:color w:val="000000"/>
                <w:sz w:val="20"/>
              </w:rPr>
              <w:t>
15 қыркүйек,</w:t>
            </w:r>
          </w:p>
          <w:p>
            <w:pPr>
              <w:spacing w:after="20"/>
              <w:ind w:left="20"/>
              <w:jc w:val="both"/>
            </w:pPr>
            <w:r>
              <w:rPr>
                <w:rFonts w:ascii="Times New Roman"/>
                <w:b w:val="false"/>
                <w:i w:val="false"/>
                <w:color w:val="000000"/>
                <w:sz w:val="20"/>
              </w:rPr>
              <w:t>
15 қазан,</w:t>
            </w:r>
          </w:p>
          <w:p>
            <w:pPr>
              <w:spacing w:after="20"/>
              <w:ind w:left="20"/>
              <w:jc w:val="both"/>
            </w:pPr>
            <w:r>
              <w:rPr>
                <w:rFonts w:ascii="Times New Roman"/>
                <w:b w:val="false"/>
                <w:i w:val="false"/>
                <w:color w:val="000000"/>
                <w:sz w:val="20"/>
              </w:rPr>
              <w:t>
16 қараша,</w:t>
            </w:r>
          </w:p>
          <w:p>
            <w:pPr>
              <w:spacing w:after="20"/>
              <w:ind w:left="20"/>
              <w:jc w:val="both"/>
            </w:pPr>
            <w:r>
              <w:rPr>
                <w:rFonts w:ascii="Times New Roman"/>
                <w:b w:val="false"/>
                <w:i w:val="false"/>
                <w:color w:val="000000"/>
                <w:sz w:val="20"/>
              </w:rPr>
              <w:t>
15 желтоқсан</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қаңтар,</w:t>
            </w:r>
          </w:p>
          <w:p>
            <w:pPr>
              <w:spacing w:after="20"/>
              <w:ind w:left="20"/>
              <w:jc w:val="both"/>
            </w:pPr>
            <w:r>
              <w:rPr>
                <w:rFonts w:ascii="Times New Roman"/>
                <w:b w:val="false"/>
                <w:i w:val="false"/>
                <w:color w:val="000000"/>
                <w:sz w:val="20"/>
              </w:rPr>
              <w:t>
15 ақпан,</w:t>
            </w:r>
          </w:p>
          <w:p>
            <w:pPr>
              <w:spacing w:after="20"/>
              <w:ind w:left="20"/>
              <w:jc w:val="both"/>
            </w:pPr>
            <w:r>
              <w:rPr>
                <w:rFonts w:ascii="Times New Roman"/>
                <w:b w:val="false"/>
                <w:i w:val="false"/>
                <w:color w:val="000000"/>
                <w:sz w:val="20"/>
              </w:rPr>
              <w:t>
15 наурыз,</w:t>
            </w:r>
          </w:p>
          <w:p>
            <w:pPr>
              <w:spacing w:after="20"/>
              <w:ind w:left="20"/>
              <w:jc w:val="both"/>
            </w:pPr>
            <w:r>
              <w:rPr>
                <w:rFonts w:ascii="Times New Roman"/>
                <w:b w:val="false"/>
                <w:i w:val="false"/>
                <w:color w:val="000000"/>
                <w:sz w:val="20"/>
              </w:rPr>
              <w:t>
15 сәуір,</w:t>
            </w:r>
          </w:p>
          <w:p>
            <w:pPr>
              <w:spacing w:after="20"/>
              <w:ind w:left="20"/>
              <w:jc w:val="both"/>
            </w:pPr>
            <w:r>
              <w:rPr>
                <w:rFonts w:ascii="Times New Roman"/>
                <w:b w:val="false"/>
                <w:i w:val="false"/>
                <w:color w:val="000000"/>
                <w:sz w:val="20"/>
              </w:rPr>
              <w:t>
17 мамыр,</w:t>
            </w:r>
          </w:p>
          <w:p>
            <w:pPr>
              <w:spacing w:after="20"/>
              <w:ind w:left="20"/>
              <w:jc w:val="both"/>
            </w:pPr>
            <w:r>
              <w:rPr>
                <w:rFonts w:ascii="Times New Roman"/>
                <w:b w:val="false"/>
                <w:i w:val="false"/>
                <w:color w:val="000000"/>
                <w:sz w:val="20"/>
              </w:rPr>
              <w:t>
15 маусым,</w:t>
            </w:r>
          </w:p>
          <w:p>
            <w:pPr>
              <w:spacing w:after="20"/>
              <w:ind w:left="20"/>
              <w:jc w:val="both"/>
            </w:pPr>
            <w:r>
              <w:rPr>
                <w:rFonts w:ascii="Times New Roman"/>
                <w:b w:val="false"/>
                <w:i w:val="false"/>
                <w:color w:val="000000"/>
                <w:sz w:val="20"/>
              </w:rPr>
              <w:t>
15 шілде,</w:t>
            </w:r>
          </w:p>
          <w:p>
            <w:pPr>
              <w:spacing w:after="20"/>
              <w:ind w:left="20"/>
              <w:jc w:val="both"/>
            </w:pPr>
            <w:r>
              <w:rPr>
                <w:rFonts w:ascii="Times New Roman"/>
                <w:b w:val="false"/>
                <w:i w:val="false"/>
                <w:color w:val="000000"/>
                <w:sz w:val="20"/>
              </w:rPr>
              <w:t>
16 тамыз,</w:t>
            </w:r>
          </w:p>
          <w:p>
            <w:pPr>
              <w:spacing w:after="20"/>
              <w:ind w:left="20"/>
              <w:jc w:val="both"/>
            </w:pPr>
            <w:r>
              <w:rPr>
                <w:rFonts w:ascii="Times New Roman"/>
                <w:b w:val="false"/>
                <w:i w:val="false"/>
                <w:color w:val="000000"/>
                <w:sz w:val="20"/>
              </w:rPr>
              <w:t>
15 қыркүйек, 15 қазан,</w:t>
            </w:r>
          </w:p>
          <w:p>
            <w:pPr>
              <w:spacing w:after="20"/>
              <w:ind w:left="20"/>
              <w:jc w:val="both"/>
            </w:pPr>
            <w:r>
              <w:rPr>
                <w:rFonts w:ascii="Times New Roman"/>
                <w:b w:val="false"/>
                <w:i w:val="false"/>
                <w:color w:val="000000"/>
                <w:sz w:val="20"/>
              </w:rPr>
              <w:t>
15 қараша,</w:t>
            </w:r>
          </w:p>
          <w:p>
            <w:pPr>
              <w:spacing w:after="20"/>
              <w:ind w:left="20"/>
              <w:jc w:val="both"/>
            </w:pPr>
            <w:r>
              <w:rPr>
                <w:rFonts w:ascii="Times New Roman"/>
                <w:b w:val="false"/>
                <w:i w:val="false"/>
                <w:color w:val="000000"/>
                <w:sz w:val="20"/>
              </w:rPr>
              <w:t>
15 желтоқсан</w:t>
            </w:r>
          </w:p>
        </w:tc>
      </w:tr>
      <w:tr>
        <w:trPr>
          <w:trHeight w:val="30" w:hRule="atLeast"/>
        </w:trPr>
        <w:tc>
          <w:tcPr>
            <w:tcW w:w="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Қазақстан Республикасындағы көлік өнімдері мен қызметтері туралы</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2-көлік, 2-ТР (қосалқы қызмет)</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мамыр</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мамыр</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мамыр</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Ақпараттық-коммуникациялық технологиялар және байланыс статистикасы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байланыс, пошта және курьерлік қызмет кәсіпорындары жұмысының негізгі көрсеткіштері</w:t>
            </w:r>
          </w:p>
        </w:tc>
        <w:tc>
          <w:tcPr>
            <w:tcW w:w="0" w:type="auto"/>
            <w:gridSpan w:val="2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байланыс</w:t>
            </w:r>
          </w:p>
        </w:tc>
        <w:tc>
          <w:tcPr>
            <w:tcW w:w="0" w:type="auto"/>
            <w:gridSpan w:val="1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қаңтар,</w:t>
            </w:r>
          </w:p>
          <w:p>
            <w:pPr>
              <w:spacing w:after="20"/>
              <w:ind w:left="20"/>
              <w:jc w:val="both"/>
            </w:pPr>
            <w:r>
              <w:rPr>
                <w:rFonts w:ascii="Times New Roman"/>
                <w:b w:val="false"/>
                <w:i w:val="false"/>
                <w:color w:val="000000"/>
                <w:sz w:val="20"/>
              </w:rPr>
              <w:t>
12 ақпан,</w:t>
            </w:r>
          </w:p>
          <w:p>
            <w:pPr>
              <w:spacing w:after="20"/>
              <w:ind w:left="20"/>
              <w:jc w:val="both"/>
            </w:pPr>
            <w:r>
              <w:rPr>
                <w:rFonts w:ascii="Times New Roman"/>
                <w:b w:val="false"/>
                <w:i w:val="false"/>
                <w:color w:val="000000"/>
                <w:sz w:val="20"/>
              </w:rPr>
              <w:t>
12 наурыз,</w:t>
            </w:r>
          </w:p>
          <w:p>
            <w:pPr>
              <w:spacing w:after="20"/>
              <w:ind w:left="20"/>
              <w:jc w:val="both"/>
            </w:pPr>
            <w:r>
              <w:rPr>
                <w:rFonts w:ascii="Times New Roman"/>
                <w:b w:val="false"/>
                <w:i w:val="false"/>
                <w:color w:val="000000"/>
                <w:sz w:val="20"/>
              </w:rPr>
              <w:t>
14 сәуір,</w:t>
            </w:r>
          </w:p>
          <w:p>
            <w:pPr>
              <w:spacing w:after="20"/>
              <w:ind w:left="20"/>
              <w:jc w:val="both"/>
            </w:pPr>
            <w:r>
              <w:rPr>
                <w:rFonts w:ascii="Times New Roman"/>
                <w:b w:val="false"/>
                <w:i w:val="false"/>
                <w:color w:val="000000"/>
                <w:sz w:val="20"/>
              </w:rPr>
              <w:t>
12 мамыр,</w:t>
            </w:r>
          </w:p>
          <w:p>
            <w:pPr>
              <w:spacing w:after="20"/>
              <w:ind w:left="20"/>
              <w:jc w:val="both"/>
            </w:pPr>
            <w:r>
              <w:rPr>
                <w:rFonts w:ascii="Times New Roman"/>
                <w:b w:val="false"/>
                <w:i w:val="false"/>
                <w:color w:val="000000"/>
                <w:sz w:val="20"/>
              </w:rPr>
              <w:t>
12 маусым,</w:t>
            </w:r>
          </w:p>
          <w:p>
            <w:pPr>
              <w:spacing w:after="20"/>
              <w:ind w:left="20"/>
              <w:jc w:val="both"/>
            </w:pPr>
            <w:r>
              <w:rPr>
                <w:rFonts w:ascii="Times New Roman"/>
                <w:b w:val="false"/>
                <w:i w:val="false"/>
                <w:color w:val="000000"/>
                <w:sz w:val="20"/>
              </w:rPr>
              <w:t>
14 шілде,</w:t>
            </w:r>
          </w:p>
          <w:p>
            <w:pPr>
              <w:spacing w:after="20"/>
              <w:ind w:left="20"/>
              <w:jc w:val="both"/>
            </w:pPr>
            <w:r>
              <w:rPr>
                <w:rFonts w:ascii="Times New Roman"/>
                <w:b w:val="false"/>
                <w:i w:val="false"/>
                <w:color w:val="000000"/>
                <w:sz w:val="20"/>
              </w:rPr>
              <w:t>
12 тамыз,</w:t>
            </w:r>
          </w:p>
          <w:p>
            <w:pPr>
              <w:spacing w:after="20"/>
              <w:ind w:left="20"/>
              <w:jc w:val="both"/>
            </w:pPr>
            <w:r>
              <w:rPr>
                <w:rFonts w:ascii="Times New Roman"/>
                <w:b w:val="false"/>
                <w:i w:val="false"/>
                <w:color w:val="000000"/>
                <w:sz w:val="20"/>
              </w:rPr>
              <w:t>
12 қыркүйек,</w:t>
            </w:r>
          </w:p>
          <w:p>
            <w:pPr>
              <w:spacing w:after="20"/>
              <w:ind w:left="20"/>
              <w:jc w:val="both"/>
            </w:pPr>
            <w:r>
              <w:rPr>
                <w:rFonts w:ascii="Times New Roman"/>
                <w:b w:val="false"/>
                <w:i w:val="false"/>
                <w:color w:val="000000"/>
                <w:sz w:val="20"/>
              </w:rPr>
              <w:t>
13 қазан,</w:t>
            </w:r>
          </w:p>
          <w:p>
            <w:pPr>
              <w:spacing w:after="20"/>
              <w:ind w:left="20"/>
              <w:jc w:val="both"/>
            </w:pPr>
            <w:r>
              <w:rPr>
                <w:rFonts w:ascii="Times New Roman"/>
                <w:b w:val="false"/>
                <w:i w:val="false"/>
                <w:color w:val="000000"/>
                <w:sz w:val="20"/>
              </w:rPr>
              <w:t>
12 қараша,</w:t>
            </w:r>
          </w:p>
          <w:p>
            <w:pPr>
              <w:spacing w:after="20"/>
              <w:ind w:left="20"/>
              <w:jc w:val="both"/>
            </w:pPr>
            <w:r>
              <w:rPr>
                <w:rFonts w:ascii="Times New Roman"/>
                <w:b w:val="false"/>
                <w:i w:val="false"/>
                <w:color w:val="000000"/>
                <w:sz w:val="20"/>
              </w:rPr>
              <w:t>
12 желтоқсан</w:t>
            </w:r>
          </w:p>
        </w:tc>
        <w:tc>
          <w:tcPr>
            <w:tcW w:w="0" w:type="auto"/>
            <w:gridSpan w:val="31"/>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қаңтар,</w:t>
            </w:r>
          </w:p>
          <w:p>
            <w:pPr>
              <w:spacing w:after="20"/>
              <w:ind w:left="20"/>
              <w:jc w:val="both"/>
            </w:pPr>
            <w:r>
              <w:rPr>
                <w:rFonts w:ascii="Times New Roman"/>
                <w:b w:val="false"/>
                <w:i w:val="false"/>
                <w:color w:val="000000"/>
                <w:sz w:val="20"/>
              </w:rPr>
              <w:t>
12 ақпан,</w:t>
            </w:r>
          </w:p>
          <w:p>
            <w:pPr>
              <w:spacing w:after="20"/>
              <w:ind w:left="20"/>
              <w:jc w:val="both"/>
            </w:pPr>
            <w:r>
              <w:rPr>
                <w:rFonts w:ascii="Times New Roman"/>
                <w:b w:val="false"/>
                <w:i w:val="false"/>
                <w:color w:val="000000"/>
                <w:sz w:val="20"/>
              </w:rPr>
              <w:t>
12 наурыз,</w:t>
            </w:r>
          </w:p>
          <w:p>
            <w:pPr>
              <w:spacing w:after="20"/>
              <w:ind w:left="20"/>
              <w:jc w:val="both"/>
            </w:pPr>
            <w:r>
              <w:rPr>
                <w:rFonts w:ascii="Times New Roman"/>
                <w:b w:val="false"/>
                <w:i w:val="false"/>
                <w:color w:val="000000"/>
                <w:sz w:val="20"/>
              </w:rPr>
              <w:t>
13 сәуір,</w:t>
            </w:r>
          </w:p>
          <w:p>
            <w:pPr>
              <w:spacing w:after="20"/>
              <w:ind w:left="20"/>
              <w:jc w:val="both"/>
            </w:pPr>
            <w:r>
              <w:rPr>
                <w:rFonts w:ascii="Times New Roman"/>
                <w:b w:val="false"/>
                <w:i w:val="false"/>
                <w:color w:val="000000"/>
                <w:sz w:val="20"/>
              </w:rPr>
              <w:t>
12 мамыр,</w:t>
            </w:r>
          </w:p>
          <w:p>
            <w:pPr>
              <w:spacing w:after="20"/>
              <w:ind w:left="20"/>
              <w:jc w:val="both"/>
            </w:pPr>
            <w:r>
              <w:rPr>
                <w:rFonts w:ascii="Times New Roman"/>
                <w:b w:val="false"/>
                <w:i w:val="false"/>
                <w:color w:val="000000"/>
                <w:sz w:val="20"/>
              </w:rPr>
              <w:t>
12 маусым,</w:t>
            </w:r>
          </w:p>
          <w:p>
            <w:pPr>
              <w:spacing w:after="20"/>
              <w:ind w:left="20"/>
              <w:jc w:val="both"/>
            </w:pPr>
            <w:r>
              <w:rPr>
                <w:rFonts w:ascii="Times New Roman"/>
                <w:b w:val="false"/>
                <w:i w:val="false"/>
                <w:color w:val="000000"/>
                <w:sz w:val="20"/>
              </w:rPr>
              <w:t>
13 шілде,</w:t>
            </w:r>
          </w:p>
          <w:p>
            <w:pPr>
              <w:spacing w:after="20"/>
              <w:ind w:left="20"/>
              <w:jc w:val="both"/>
            </w:pPr>
            <w:r>
              <w:rPr>
                <w:rFonts w:ascii="Times New Roman"/>
                <w:b w:val="false"/>
                <w:i w:val="false"/>
                <w:color w:val="000000"/>
                <w:sz w:val="20"/>
              </w:rPr>
              <w:t>
12 тамыз,</w:t>
            </w:r>
          </w:p>
          <w:p>
            <w:pPr>
              <w:spacing w:after="20"/>
              <w:ind w:left="20"/>
              <w:jc w:val="both"/>
            </w:pPr>
            <w:r>
              <w:rPr>
                <w:rFonts w:ascii="Times New Roman"/>
                <w:b w:val="false"/>
                <w:i w:val="false"/>
                <w:color w:val="000000"/>
                <w:sz w:val="20"/>
              </w:rPr>
              <w:t>
14 қыркүйек,</w:t>
            </w:r>
          </w:p>
          <w:p>
            <w:pPr>
              <w:spacing w:after="20"/>
              <w:ind w:left="20"/>
              <w:jc w:val="both"/>
            </w:pPr>
            <w:r>
              <w:rPr>
                <w:rFonts w:ascii="Times New Roman"/>
                <w:b w:val="false"/>
                <w:i w:val="false"/>
                <w:color w:val="000000"/>
                <w:sz w:val="20"/>
              </w:rPr>
              <w:t>
12 қазан,</w:t>
            </w:r>
          </w:p>
          <w:p>
            <w:pPr>
              <w:spacing w:after="20"/>
              <w:ind w:left="20"/>
              <w:jc w:val="both"/>
            </w:pPr>
            <w:r>
              <w:rPr>
                <w:rFonts w:ascii="Times New Roman"/>
                <w:b w:val="false"/>
                <w:i w:val="false"/>
                <w:color w:val="000000"/>
                <w:sz w:val="20"/>
              </w:rPr>
              <w:t>
12 қараша,</w:t>
            </w:r>
          </w:p>
          <w:p>
            <w:pPr>
              <w:spacing w:after="20"/>
              <w:ind w:left="20"/>
              <w:jc w:val="both"/>
            </w:pPr>
            <w:r>
              <w:rPr>
                <w:rFonts w:ascii="Times New Roman"/>
                <w:b w:val="false"/>
                <w:i w:val="false"/>
                <w:color w:val="000000"/>
                <w:sz w:val="20"/>
              </w:rPr>
              <w:t>
14 желтоқсан</w:t>
            </w:r>
          </w:p>
        </w:tc>
        <w:tc>
          <w:tcPr>
            <w:tcW w:w="0" w:type="auto"/>
            <w:gridSpan w:val="1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қаңтар,</w:t>
            </w:r>
          </w:p>
          <w:p>
            <w:pPr>
              <w:spacing w:after="20"/>
              <w:ind w:left="20"/>
              <w:jc w:val="both"/>
            </w:pPr>
            <w:r>
              <w:rPr>
                <w:rFonts w:ascii="Times New Roman"/>
                <w:b w:val="false"/>
                <w:i w:val="false"/>
                <w:color w:val="000000"/>
                <w:sz w:val="20"/>
              </w:rPr>
              <w:t>
12 ақпан,</w:t>
            </w:r>
          </w:p>
          <w:p>
            <w:pPr>
              <w:spacing w:after="20"/>
              <w:ind w:left="20"/>
              <w:jc w:val="both"/>
            </w:pPr>
            <w:r>
              <w:rPr>
                <w:rFonts w:ascii="Times New Roman"/>
                <w:b w:val="false"/>
                <w:i w:val="false"/>
                <w:color w:val="000000"/>
                <w:sz w:val="20"/>
              </w:rPr>
              <w:t>
12 наурыз,</w:t>
            </w:r>
          </w:p>
          <w:p>
            <w:pPr>
              <w:spacing w:after="20"/>
              <w:ind w:left="20"/>
              <w:jc w:val="both"/>
            </w:pPr>
            <w:r>
              <w:rPr>
                <w:rFonts w:ascii="Times New Roman"/>
                <w:b w:val="false"/>
                <w:i w:val="false"/>
                <w:color w:val="000000"/>
                <w:sz w:val="20"/>
              </w:rPr>
              <w:t>
12 сәуір,</w:t>
            </w:r>
          </w:p>
          <w:p>
            <w:pPr>
              <w:spacing w:after="20"/>
              <w:ind w:left="20"/>
              <w:jc w:val="both"/>
            </w:pPr>
            <w:r>
              <w:rPr>
                <w:rFonts w:ascii="Times New Roman"/>
                <w:b w:val="false"/>
                <w:i w:val="false"/>
                <w:color w:val="000000"/>
                <w:sz w:val="20"/>
              </w:rPr>
              <w:t>
12 мамыр,</w:t>
            </w:r>
          </w:p>
          <w:p>
            <w:pPr>
              <w:spacing w:after="20"/>
              <w:ind w:left="20"/>
              <w:jc w:val="both"/>
            </w:pPr>
            <w:r>
              <w:rPr>
                <w:rFonts w:ascii="Times New Roman"/>
                <w:b w:val="false"/>
                <w:i w:val="false"/>
                <w:color w:val="000000"/>
                <w:sz w:val="20"/>
              </w:rPr>
              <w:t>
14 маусым,</w:t>
            </w:r>
          </w:p>
          <w:p>
            <w:pPr>
              <w:spacing w:after="20"/>
              <w:ind w:left="20"/>
              <w:jc w:val="both"/>
            </w:pPr>
            <w:r>
              <w:rPr>
                <w:rFonts w:ascii="Times New Roman"/>
                <w:b w:val="false"/>
                <w:i w:val="false"/>
                <w:color w:val="000000"/>
                <w:sz w:val="20"/>
              </w:rPr>
              <w:t>
12 шілде,</w:t>
            </w:r>
          </w:p>
          <w:p>
            <w:pPr>
              <w:spacing w:after="20"/>
              <w:ind w:left="20"/>
              <w:jc w:val="both"/>
            </w:pPr>
            <w:r>
              <w:rPr>
                <w:rFonts w:ascii="Times New Roman"/>
                <w:b w:val="false"/>
                <w:i w:val="false"/>
                <w:color w:val="000000"/>
                <w:sz w:val="20"/>
              </w:rPr>
              <w:t>
12 тамыз,</w:t>
            </w:r>
          </w:p>
          <w:p>
            <w:pPr>
              <w:spacing w:after="20"/>
              <w:ind w:left="20"/>
              <w:jc w:val="both"/>
            </w:pPr>
            <w:r>
              <w:rPr>
                <w:rFonts w:ascii="Times New Roman"/>
                <w:b w:val="false"/>
                <w:i w:val="false"/>
                <w:color w:val="000000"/>
                <w:sz w:val="20"/>
              </w:rPr>
              <w:t>
13 қыркүйек, 12 қазан,</w:t>
            </w:r>
          </w:p>
          <w:p>
            <w:pPr>
              <w:spacing w:after="20"/>
              <w:ind w:left="20"/>
              <w:jc w:val="both"/>
            </w:pPr>
            <w:r>
              <w:rPr>
                <w:rFonts w:ascii="Times New Roman"/>
                <w:b w:val="false"/>
                <w:i w:val="false"/>
                <w:color w:val="000000"/>
                <w:sz w:val="20"/>
              </w:rPr>
              <w:t>
12 қараша,</w:t>
            </w:r>
          </w:p>
          <w:p>
            <w:pPr>
              <w:spacing w:after="20"/>
              <w:ind w:left="20"/>
              <w:jc w:val="both"/>
            </w:pPr>
            <w:r>
              <w:rPr>
                <w:rFonts w:ascii="Times New Roman"/>
                <w:b w:val="false"/>
                <w:i w:val="false"/>
                <w:color w:val="000000"/>
                <w:sz w:val="20"/>
              </w:rPr>
              <w:t>
13 желтоқсан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2"/>
            <w:vMerge/>
            <w:tcBorders>
              <w:top w:val="nil"/>
              <w:left w:val="single" w:color="cfcfcf" w:sz="5"/>
              <w:bottom w:val="single" w:color="cfcfcf" w:sz="5"/>
              <w:right w:val="single" w:color="cfcfcf" w:sz="5"/>
            </w:tcBorders>
          </w:tcPr>
          <w:p/>
        </w:tc>
        <w:tc>
          <w:tcPr>
            <w:tcW w:w="0" w:type="auto"/>
            <w:gridSpan w:val="22"/>
            <w:vMerge/>
            <w:tcBorders>
              <w:top w:val="nil"/>
              <w:left w:val="single" w:color="cfcfcf" w:sz="5"/>
              <w:bottom w:val="single" w:color="cfcfcf" w:sz="5"/>
              <w:right w:val="single" w:color="cfcfcf" w:sz="5"/>
            </w:tcBorders>
          </w:tcPr>
          <w:p/>
        </w:tc>
        <w:tc>
          <w:tcPr>
            <w:tcW w:w="0" w:type="auto"/>
            <w:gridSpan w:val="18"/>
            <w:vMerge/>
            <w:tcBorders>
              <w:top w:val="nil"/>
              <w:left w:val="single" w:color="cfcfcf" w:sz="5"/>
              <w:bottom w:val="single" w:color="cfcfcf" w:sz="5"/>
              <w:right w:val="single" w:color="cfcfcf" w:sz="5"/>
            </w:tcBorders>
          </w:tcP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4"/>
            <w:vMerge/>
            <w:tcBorders>
              <w:top w:val="nil"/>
              <w:left w:val="single" w:color="cfcfcf" w:sz="5"/>
              <w:bottom w:val="single" w:color="cfcfcf" w:sz="5"/>
              <w:right w:val="single" w:color="cfcfcf" w:sz="5"/>
            </w:tcBorders>
          </w:tcPr>
          <w:p/>
        </w:tc>
        <w:tc>
          <w:tcPr>
            <w:tcW w:w="0" w:type="auto"/>
            <w:gridSpan w:val="18"/>
            <w:vMerge/>
            <w:tcBorders>
              <w:top w:val="nil"/>
              <w:left w:val="single" w:color="cfcfcf" w:sz="5"/>
              <w:bottom w:val="single" w:color="cfcfcf" w:sz="5"/>
              <w:right w:val="single" w:color="cfcfcf" w:sz="5"/>
            </w:tcBorders>
          </w:tcPr>
          <w:p/>
        </w:tc>
        <w:tc>
          <w:tcPr>
            <w:tcW w:w="0" w:type="auto"/>
            <w:gridSpan w:val="31"/>
            <w:vMerge/>
            <w:tcBorders>
              <w:top w:val="nil"/>
              <w:left w:val="single" w:color="cfcfcf" w:sz="5"/>
              <w:bottom w:val="single" w:color="cfcfcf" w:sz="5"/>
              <w:right w:val="single" w:color="cfcfcf" w:sz="5"/>
            </w:tcBorders>
          </w:tcPr>
          <w:p/>
        </w:tc>
        <w:tc>
          <w:tcPr>
            <w:tcW w:w="0" w:type="auto"/>
            <w:gridSpan w:val="16"/>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кәсіпорындарында ақпараттық-коммуникациялық технологияларды пайдалану туралы</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ақпарат</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 наурыз</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сәуір</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сәуір</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үй шаруашылықтарының ақпараттық-коммуникациялық технологияларды пайдалануы туралы</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Н-020</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наурыз</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наурыз</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наурыз</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байланыс, пошта және курьерлік қызмет кәсіпорындары жұмысының негізгі көрсеткіштері</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1-байланыс,</w:t>
            </w:r>
          </w:p>
          <w:p>
            <w:pPr>
              <w:spacing w:after="20"/>
              <w:ind w:left="20"/>
              <w:jc w:val="both"/>
            </w:pPr>
            <w:r>
              <w:rPr>
                <w:rFonts w:ascii="Times New Roman"/>
                <w:b w:val="false"/>
                <w:i w:val="false"/>
                <w:color w:val="000000"/>
                <w:sz w:val="20"/>
              </w:rPr>
              <w:t>
2-байланыс</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мамыр</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мамыр</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мамыр</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кәсіпорындарында жасанды интеллектіні пайдалану туралы</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1-ЖИ</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сәуір</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Көрсетілетін қызметтер статистикасы</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көрсетілген қызметтердің көлемі туралы</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2-қызмет көрсету</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ақпан,</w:t>
            </w:r>
          </w:p>
          <w:p>
            <w:pPr>
              <w:spacing w:after="20"/>
              <w:ind w:left="20"/>
              <w:jc w:val="both"/>
            </w:pPr>
            <w:r>
              <w:rPr>
                <w:rFonts w:ascii="Times New Roman"/>
                <w:b w:val="false"/>
                <w:i w:val="false"/>
                <w:color w:val="000000"/>
                <w:sz w:val="20"/>
              </w:rPr>
              <w:t>
29 мамыр,</w:t>
            </w:r>
          </w:p>
          <w:p>
            <w:pPr>
              <w:spacing w:after="20"/>
              <w:ind w:left="20"/>
              <w:jc w:val="both"/>
            </w:pPr>
            <w:r>
              <w:rPr>
                <w:rFonts w:ascii="Times New Roman"/>
                <w:b w:val="false"/>
                <w:i w:val="false"/>
                <w:color w:val="000000"/>
                <w:sz w:val="20"/>
              </w:rPr>
              <w:t>
29 тамыз,</w:t>
            </w:r>
          </w:p>
          <w:p>
            <w:pPr>
              <w:spacing w:after="20"/>
              <w:ind w:left="20"/>
              <w:jc w:val="both"/>
            </w:pPr>
            <w:r>
              <w:rPr>
                <w:rFonts w:ascii="Times New Roman"/>
                <w:b w:val="false"/>
                <w:i w:val="false"/>
                <w:color w:val="000000"/>
                <w:sz w:val="20"/>
              </w:rPr>
              <w:t>
28 қараша</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ақпан,</w:t>
            </w:r>
          </w:p>
          <w:p>
            <w:pPr>
              <w:spacing w:after="20"/>
              <w:ind w:left="20"/>
              <w:jc w:val="both"/>
            </w:pPr>
            <w:r>
              <w:rPr>
                <w:rFonts w:ascii="Times New Roman"/>
                <w:b w:val="false"/>
                <w:i w:val="false"/>
                <w:color w:val="000000"/>
                <w:sz w:val="20"/>
              </w:rPr>
              <w:t>
29 мамыр,</w:t>
            </w:r>
          </w:p>
          <w:p>
            <w:pPr>
              <w:spacing w:after="20"/>
              <w:ind w:left="20"/>
              <w:jc w:val="both"/>
            </w:pPr>
            <w:r>
              <w:rPr>
                <w:rFonts w:ascii="Times New Roman"/>
                <w:b w:val="false"/>
                <w:i w:val="false"/>
                <w:color w:val="000000"/>
                <w:sz w:val="20"/>
              </w:rPr>
              <w:t>
28 тамыз,</w:t>
            </w:r>
          </w:p>
          <w:p>
            <w:pPr>
              <w:spacing w:after="20"/>
              <w:ind w:left="20"/>
              <w:jc w:val="both"/>
            </w:pPr>
            <w:r>
              <w:rPr>
                <w:rFonts w:ascii="Times New Roman"/>
                <w:b w:val="false"/>
                <w:i w:val="false"/>
                <w:color w:val="000000"/>
                <w:sz w:val="20"/>
              </w:rPr>
              <w:t>
30 қараша</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ақпан,</w:t>
            </w:r>
          </w:p>
          <w:p>
            <w:pPr>
              <w:spacing w:after="20"/>
              <w:ind w:left="20"/>
              <w:jc w:val="both"/>
            </w:pPr>
            <w:r>
              <w:rPr>
                <w:rFonts w:ascii="Times New Roman"/>
                <w:b w:val="false"/>
                <w:i w:val="false"/>
                <w:color w:val="000000"/>
                <w:sz w:val="20"/>
              </w:rPr>
              <w:t>
31 мамыр,</w:t>
            </w:r>
          </w:p>
          <w:p>
            <w:pPr>
              <w:spacing w:after="20"/>
              <w:ind w:left="20"/>
              <w:jc w:val="both"/>
            </w:pPr>
            <w:r>
              <w:rPr>
                <w:rFonts w:ascii="Times New Roman"/>
                <w:b w:val="false"/>
                <w:i w:val="false"/>
                <w:color w:val="000000"/>
                <w:sz w:val="20"/>
              </w:rPr>
              <w:t>
27 тамыз,</w:t>
            </w:r>
          </w:p>
          <w:p>
            <w:pPr>
              <w:spacing w:after="20"/>
              <w:ind w:left="20"/>
              <w:jc w:val="both"/>
            </w:pPr>
            <w:r>
              <w:rPr>
                <w:rFonts w:ascii="Times New Roman"/>
                <w:b w:val="false"/>
                <w:i w:val="false"/>
                <w:color w:val="000000"/>
                <w:sz w:val="20"/>
              </w:rPr>
              <w:t>
29 қараша</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лизингтік қызмет туралы</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1-лизинг</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мамыр</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мамыр</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мамыр</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Қазақстан Республикасындағы көрсетілген қызметтердің көлемі туралы</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2-қызмет көрсету</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маусым</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маусым</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маусым</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көрсетілген IT-қызметтердің көлемі туралы</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2-қызмет (IT)</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маусым</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маусым</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маусым</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Мәдениет статистикасы</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Қазақстан Республикасындағы мәдениет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1-мәдениет, 1-кино (2025), Е-кино (2026)</w:t>
            </w: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сәуір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сәуір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сәуір</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Қазақстан Республикасындағы кітапханалар мен музейлердің қызметі</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1-мәдениет</w:t>
            </w: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сәуір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сәуір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сәуір</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кинематографиялық ұйымдардың қызметі</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1-кино (2025), Е-кино (2026)</w:t>
            </w: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сәуір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сәуір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мәдени-демалыс және концерттік ұйымдардың қызметі</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1-мәдениет</w:t>
            </w: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сәуір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сәуір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19 сәуір</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ойын-сауық және демалыс саябақтарының, хайуанаттар бағының және океанариумның қызметі</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1-мәдениет</w:t>
            </w: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сәуір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сәуір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19 сәуір</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Қазақстан Республикасындағы театрлар мен цирктердің қызметі</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1-мәдениет</w:t>
            </w: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сәуір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сәуір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19 сәуір</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Туризм статистикасы</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орналастыру орындарының қызметі туралы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2-туризм</w:t>
            </w:r>
          </w:p>
        </w:tc>
        <w:tc>
          <w:tcPr>
            <w:tcW w:w="0" w:type="auto"/>
            <w:gridSpan w:val="5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сәуір,</w:t>
            </w:r>
          </w:p>
          <w:p>
            <w:pPr>
              <w:spacing w:after="20"/>
              <w:ind w:left="20"/>
              <w:jc w:val="both"/>
            </w:pPr>
            <w:r>
              <w:rPr>
                <w:rFonts w:ascii="Times New Roman"/>
                <w:b w:val="false"/>
                <w:i w:val="false"/>
                <w:color w:val="000000"/>
                <w:sz w:val="20"/>
              </w:rPr>
              <w:t>
10 маусым,</w:t>
            </w:r>
          </w:p>
          <w:p>
            <w:pPr>
              <w:spacing w:after="20"/>
              <w:ind w:left="20"/>
              <w:jc w:val="both"/>
            </w:pPr>
            <w:r>
              <w:rPr>
                <w:rFonts w:ascii="Times New Roman"/>
                <w:b w:val="false"/>
                <w:i w:val="false"/>
                <w:color w:val="000000"/>
                <w:sz w:val="20"/>
              </w:rPr>
              <w:t>
4 қыркүйек,</w:t>
            </w:r>
          </w:p>
          <w:p>
            <w:pPr>
              <w:spacing w:after="20"/>
              <w:ind w:left="20"/>
              <w:jc w:val="both"/>
            </w:pPr>
            <w:r>
              <w:rPr>
                <w:rFonts w:ascii="Times New Roman"/>
                <w:b w:val="false"/>
                <w:i w:val="false"/>
                <w:color w:val="000000"/>
                <w:sz w:val="20"/>
              </w:rPr>
              <w:t>
2 желтоқсан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наурыз,</w:t>
            </w:r>
          </w:p>
          <w:p>
            <w:pPr>
              <w:spacing w:after="20"/>
              <w:ind w:left="20"/>
              <w:jc w:val="both"/>
            </w:pPr>
            <w:r>
              <w:rPr>
                <w:rFonts w:ascii="Times New Roman"/>
                <w:b w:val="false"/>
                <w:i w:val="false"/>
                <w:color w:val="000000"/>
                <w:sz w:val="20"/>
              </w:rPr>
              <w:t>
8 маусым,</w:t>
            </w:r>
          </w:p>
          <w:p>
            <w:pPr>
              <w:spacing w:after="20"/>
              <w:ind w:left="20"/>
              <w:jc w:val="both"/>
            </w:pPr>
            <w:r>
              <w:rPr>
                <w:rFonts w:ascii="Times New Roman"/>
                <w:b w:val="false"/>
                <w:i w:val="false"/>
                <w:color w:val="000000"/>
                <w:sz w:val="20"/>
              </w:rPr>
              <w:t>
3 қыркүйек,</w:t>
            </w:r>
          </w:p>
          <w:p>
            <w:pPr>
              <w:spacing w:after="20"/>
              <w:ind w:left="20"/>
              <w:jc w:val="both"/>
            </w:pPr>
            <w:r>
              <w:rPr>
                <w:rFonts w:ascii="Times New Roman"/>
                <w:b w:val="false"/>
                <w:i w:val="false"/>
                <w:color w:val="000000"/>
                <w:sz w:val="20"/>
              </w:rPr>
              <w:t>
3 желтоқсан</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Қазақстан Республикасындағы үй шаруашылықтарының сапарларға жұмсаған шығыстары туралы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Н-050</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сәуір</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сәуір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сәуір</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Елге келушілерді іріктеп зерттеу туралы</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Н-060</w:t>
            </w:r>
          </w:p>
        </w:tc>
        <w:tc>
          <w:tcPr>
            <w:tcW w:w="0" w:type="auto"/>
            <w:gridSpan w:val="5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қазан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қазан</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Еңбек және жұмыспен қамту статистикасы</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Қазақстан Республикасындағы қызметкерлердің жалақысы</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 (тоқсандық)</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ақпан,</w:t>
            </w:r>
          </w:p>
          <w:p>
            <w:pPr>
              <w:spacing w:after="20"/>
              <w:ind w:left="20"/>
              <w:jc w:val="both"/>
            </w:pPr>
            <w:r>
              <w:rPr>
                <w:rFonts w:ascii="Times New Roman"/>
                <w:b w:val="false"/>
                <w:i w:val="false"/>
                <w:color w:val="000000"/>
                <w:sz w:val="20"/>
              </w:rPr>
              <w:t>
12 мамыр,</w:t>
            </w:r>
          </w:p>
          <w:p>
            <w:pPr>
              <w:spacing w:after="20"/>
              <w:ind w:left="20"/>
              <w:jc w:val="both"/>
            </w:pPr>
            <w:r>
              <w:rPr>
                <w:rFonts w:ascii="Times New Roman"/>
                <w:b w:val="false"/>
                <w:i w:val="false"/>
                <w:color w:val="000000"/>
                <w:sz w:val="20"/>
              </w:rPr>
              <w:t>
12 тамыз,</w:t>
            </w:r>
          </w:p>
          <w:p>
            <w:pPr>
              <w:spacing w:after="20"/>
              <w:ind w:left="20"/>
              <w:jc w:val="both"/>
            </w:pPr>
            <w:r>
              <w:rPr>
                <w:rFonts w:ascii="Times New Roman"/>
                <w:b w:val="false"/>
                <w:i w:val="false"/>
                <w:color w:val="000000"/>
                <w:sz w:val="20"/>
              </w:rPr>
              <w:t>
10 қараша</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ақпан,</w:t>
            </w:r>
          </w:p>
          <w:p>
            <w:pPr>
              <w:spacing w:after="20"/>
              <w:ind w:left="20"/>
              <w:jc w:val="both"/>
            </w:pPr>
            <w:r>
              <w:rPr>
                <w:rFonts w:ascii="Times New Roman"/>
                <w:b w:val="false"/>
                <w:i w:val="false"/>
                <w:color w:val="000000"/>
                <w:sz w:val="20"/>
              </w:rPr>
              <w:t>
12 мамыр,</w:t>
            </w:r>
          </w:p>
          <w:p>
            <w:pPr>
              <w:spacing w:after="20"/>
              <w:ind w:left="20"/>
              <w:jc w:val="both"/>
            </w:pPr>
            <w:r>
              <w:rPr>
                <w:rFonts w:ascii="Times New Roman"/>
                <w:b w:val="false"/>
                <w:i w:val="false"/>
                <w:color w:val="000000"/>
                <w:sz w:val="20"/>
              </w:rPr>
              <w:t>
12 тамыз,</w:t>
            </w:r>
          </w:p>
          <w:p>
            <w:pPr>
              <w:spacing w:after="20"/>
              <w:ind w:left="20"/>
              <w:jc w:val="both"/>
            </w:pPr>
            <w:r>
              <w:rPr>
                <w:rFonts w:ascii="Times New Roman"/>
                <w:b w:val="false"/>
                <w:i w:val="false"/>
                <w:color w:val="000000"/>
                <w:sz w:val="20"/>
              </w:rPr>
              <w:t>
10 қараша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ақпан,</w:t>
            </w:r>
          </w:p>
          <w:p>
            <w:pPr>
              <w:spacing w:after="20"/>
              <w:ind w:left="20"/>
              <w:jc w:val="both"/>
            </w:pPr>
            <w:r>
              <w:rPr>
                <w:rFonts w:ascii="Times New Roman"/>
                <w:b w:val="false"/>
                <w:i w:val="false"/>
                <w:color w:val="000000"/>
                <w:sz w:val="20"/>
              </w:rPr>
              <w:t>
12 мамыр,</w:t>
            </w:r>
          </w:p>
          <w:p>
            <w:pPr>
              <w:spacing w:after="20"/>
              <w:ind w:left="20"/>
              <w:jc w:val="both"/>
            </w:pPr>
            <w:r>
              <w:rPr>
                <w:rFonts w:ascii="Times New Roman"/>
                <w:b w:val="false"/>
                <w:i w:val="false"/>
                <w:color w:val="000000"/>
                <w:sz w:val="20"/>
              </w:rPr>
              <w:t>
12 тамыз,</w:t>
            </w:r>
          </w:p>
          <w:p>
            <w:pPr>
              <w:spacing w:after="20"/>
              <w:ind w:left="20"/>
              <w:jc w:val="both"/>
            </w:pPr>
            <w:r>
              <w:rPr>
                <w:rFonts w:ascii="Times New Roman"/>
                <w:b w:val="false"/>
                <w:i w:val="false"/>
                <w:color w:val="000000"/>
                <w:sz w:val="20"/>
              </w:rPr>
              <w:t>
10 қараша</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қызметкерлердің саны және жалақысы</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 (тоқсандық)</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ақпан,</w:t>
            </w:r>
          </w:p>
          <w:p>
            <w:pPr>
              <w:spacing w:after="20"/>
              <w:ind w:left="20"/>
              <w:jc w:val="both"/>
            </w:pPr>
            <w:r>
              <w:rPr>
                <w:rFonts w:ascii="Times New Roman"/>
                <w:b w:val="false"/>
                <w:i w:val="false"/>
                <w:color w:val="000000"/>
                <w:sz w:val="20"/>
              </w:rPr>
              <w:t>
12 мамыр,</w:t>
            </w:r>
          </w:p>
          <w:p>
            <w:pPr>
              <w:spacing w:after="20"/>
              <w:ind w:left="20"/>
              <w:jc w:val="both"/>
            </w:pPr>
            <w:r>
              <w:rPr>
                <w:rFonts w:ascii="Times New Roman"/>
                <w:b w:val="false"/>
                <w:i w:val="false"/>
                <w:color w:val="000000"/>
                <w:sz w:val="20"/>
              </w:rPr>
              <w:t>
12 тамыз,</w:t>
            </w:r>
          </w:p>
          <w:p>
            <w:pPr>
              <w:spacing w:after="20"/>
              <w:ind w:left="20"/>
              <w:jc w:val="both"/>
            </w:pPr>
            <w:r>
              <w:rPr>
                <w:rFonts w:ascii="Times New Roman"/>
                <w:b w:val="false"/>
                <w:i w:val="false"/>
                <w:color w:val="000000"/>
                <w:sz w:val="20"/>
              </w:rPr>
              <w:t>
10 қараша</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ақпан,</w:t>
            </w:r>
          </w:p>
          <w:p>
            <w:pPr>
              <w:spacing w:after="20"/>
              <w:ind w:left="20"/>
              <w:jc w:val="both"/>
            </w:pPr>
            <w:r>
              <w:rPr>
                <w:rFonts w:ascii="Times New Roman"/>
                <w:b w:val="false"/>
                <w:i w:val="false"/>
                <w:color w:val="000000"/>
                <w:sz w:val="20"/>
              </w:rPr>
              <w:t>
12 мамыр,</w:t>
            </w:r>
          </w:p>
          <w:p>
            <w:pPr>
              <w:spacing w:after="20"/>
              <w:ind w:left="20"/>
              <w:jc w:val="both"/>
            </w:pPr>
            <w:r>
              <w:rPr>
                <w:rFonts w:ascii="Times New Roman"/>
                <w:b w:val="false"/>
                <w:i w:val="false"/>
                <w:color w:val="000000"/>
                <w:sz w:val="20"/>
              </w:rPr>
              <w:t>
12 тамыз,</w:t>
            </w:r>
          </w:p>
          <w:p>
            <w:pPr>
              <w:spacing w:after="20"/>
              <w:ind w:left="20"/>
              <w:jc w:val="both"/>
            </w:pPr>
            <w:r>
              <w:rPr>
                <w:rFonts w:ascii="Times New Roman"/>
                <w:b w:val="false"/>
                <w:i w:val="false"/>
                <w:color w:val="000000"/>
                <w:sz w:val="20"/>
              </w:rPr>
              <w:t>
10 қараша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ақпан,</w:t>
            </w:r>
          </w:p>
          <w:p>
            <w:pPr>
              <w:spacing w:after="20"/>
              <w:ind w:left="20"/>
              <w:jc w:val="both"/>
            </w:pPr>
            <w:r>
              <w:rPr>
                <w:rFonts w:ascii="Times New Roman"/>
                <w:b w:val="false"/>
                <w:i w:val="false"/>
                <w:color w:val="000000"/>
                <w:sz w:val="20"/>
              </w:rPr>
              <w:t>
12 мамыр,</w:t>
            </w:r>
          </w:p>
          <w:p>
            <w:pPr>
              <w:spacing w:after="20"/>
              <w:ind w:left="20"/>
              <w:jc w:val="both"/>
            </w:pPr>
            <w:r>
              <w:rPr>
                <w:rFonts w:ascii="Times New Roman"/>
                <w:b w:val="false"/>
                <w:i w:val="false"/>
                <w:color w:val="000000"/>
                <w:sz w:val="20"/>
              </w:rPr>
              <w:t>
12 тамыз,</w:t>
            </w:r>
          </w:p>
          <w:p>
            <w:pPr>
              <w:spacing w:after="20"/>
              <w:ind w:left="20"/>
              <w:jc w:val="both"/>
            </w:pPr>
            <w:r>
              <w:rPr>
                <w:rFonts w:ascii="Times New Roman"/>
                <w:b w:val="false"/>
                <w:i w:val="false"/>
                <w:color w:val="000000"/>
                <w:sz w:val="20"/>
              </w:rPr>
              <w:t>
10 қараша</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кәсіпорындарындағы жұмыс күшінің болуы және қозғалысы</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 (тоқсандық)</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ақпан,</w:t>
            </w:r>
          </w:p>
          <w:p>
            <w:pPr>
              <w:spacing w:after="20"/>
              <w:ind w:left="20"/>
              <w:jc w:val="both"/>
            </w:pPr>
            <w:r>
              <w:rPr>
                <w:rFonts w:ascii="Times New Roman"/>
                <w:b w:val="false"/>
                <w:i w:val="false"/>
                <w:color w:val="000000"/>
                <w:sz w:val="20"/>
              </w:rPr>
              <w:t>
12 мамыр,</w:t>
            </w:r>
          </w:p>
          <w:p>
            <w:pPr>
              <w:spacing w:after="20"/>
              <w:ind w:left="20"/>
              <w:jc w:val="both"/>
            </w:pPr>
            <w:r>
              <w:rPr>
                <w:rFonts w:ascii="Times New Roman"/>
                <w:b w:val="false"/>
                <w:i w:val="false"/>
                <w:color w:val="000000"/>
                <w:sz w:val="20"/>
              </w:rPr>
              <w:t>
12 тамыз,</w:t>
            </w:r>
          </w:p>
          <w:p>
            <w:pPr>
              <w:spacing w:after="20"/>
              <w:ind w:left="20"/>
              <w:jc w:val="both"/>
            </w:pPr>
            <w:r>
              <w:rPr>
                <w:rFonts w:ascii="Times New Roman"/>
                <w:b w:val="false"/>
                <w:i w:val="false"/>
                <w:color w:val="000000"/>
                <w:sz w:val="20"/>
              </w:rPr>
              <w:t>
10 қараша</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ақпан,</w:t>
            </w:r>
          </w:p>
          <w:p>
            <w:pPr>
              <w:spacing w:after="20"/>
              <w:ind w:left="20"/>
              <w:jc w:val="both"/>
            </w:pPr>
            <w:r>
              <w:rPr>
                <w:rFonts w:ascii="Times New Roman"/>
                <w:b w:val="false"/>
                <w:i w:val="false"/>
                <w:color w:val="000000"/>
                <w:sz w:val="20"/>
              </w:rPr>
              <w:t>
12 мамыр,</w:t>
            </w:r>
          </w:p>
          <w:p>
            <w:pPr>
              <w:spacing w:after="20"/>
              <w:ind w:left="20"/>
              <w:jc w:val="both"/>
            </w:pPr>
            <w:r>
              <w:rPr>
                <w:rFonts w:ascii="Times New Roman"/>
                <w:b w:val="false"/>
                <w:i w:val="false"/>
                <w:color w:val="000000"/>
                <w:sz w:val="20"/>
              </w:rPr>
              <w:t>
12 тамыз,</w:t>
            </w:r>
          </w:p>
          <w:p>
            <w:pPr>
              <w:spacing w:after="20"/>
              <w:ind w:left="20"/>
              <w:jc w:val="both"/>
            </w:pPr>
            <w:r>
              <w:rPr>
                <w:rFonts w:ascii="Times New Roman"/>
                <w:b w:val="false"/>
                <w:i w:val="false"/>
                <w:color w:val="000000"/>
                <w:sz w:val="20"/>
              </w:rPr>
              <w:t>
10 қараша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ақпан,</w:t>
            </w:r>
          </w:p>
          <w:p>
            <w:pPr>
              <w:spacing w:after="20"/>
              <w:ind w:left="20"/>
              <w:jc w:val="both"/>
            </w:pPr>
            <w:r>
              <w:rPr>
                <w:rFonts w:ascii="Times New Roman"/>
                <w:b w:val="false"/>
                <w:i w:val="false"/>
                <w:color w:val="000000"/>
                <w:sz w:val="20"/>
              </w:rPr>
              <w:t>
12 мамыр,</w:t>
            </w:r>
          </w:p>
          <w:p>
            <w:pPr>
              <w:spacing w:after="20"/>
              <w:ind w:left="20"/>
              <w:jc w:val="both"/>
            </w:pPr>
            <w:r>
              <w:rPr>
                <w:rFonts w:ascii="Times New Roman"/>
                <w:b w:val="false"/>
                <w:i w:val="false"/>
                <w:color w:val="000000"/>
                <w:sz w:val="20"/>
              </w:rPr>
              <w:t>
12 тамыз,</w:t>
            </w:r>
          </w:p>
          <w:p>
            <w:pPr>
              <w:spacing w:after="20"/>
              <w:ind w:left="20"/>
              <w:jc w:val="both"/>
            </w:pPr>
            <w:r>
              <w:rPr>
                <w:rFonts w:ascii="Times New Roman"/>
                <w:b w:val="false"/>
                <w:i w:val="false"/>
                <w:color w:val="000000"/>
                <w:sz w:val="20"/>
              </w:rPr>
              <w:t>
10 қараша</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еңбек бойынша негізгі көрсеткіштер</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 (жыл)</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маусым</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маусым</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маусым</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Қазақстан Республикасындағы қызметкерлердің саны мен жалақысы</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 (жыл)</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маусым</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маусым</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маусым</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жұмыс күшінің қозғалысы және жалдамалы қызметкерлердің күнтізбелік уақыт қорын пайдалануы</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 (жыл)</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маусым</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маусым</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маусым</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жұмыс күшін ұстау шығындарының құны</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 (жыл)</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маусым</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маусым</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маусым</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меншік нысандары бойынша қызметкерлердің саны және еңбекақысы</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 (жыл)</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маусым</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маусым</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маусым</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еңбек құнының индексі</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 (жыл)</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зиянды және басқа да қолайсыз еңбек жағдайларында жұмыс істейтін қызметкерлердің саны</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1-T (еңбек жағдайы)</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сәуір</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сәуір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сәуір</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қызметкерлердің жалақысының саралануы</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2-T (еңбекақы)</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қазан</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қазан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қазан</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қызметкерлердің жалақысының бөлінуі</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2-T (еңбекақы)</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қазан</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қазан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қазан</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негізгі кәсіптер мен лауазымдар бойынша қызметкерлердің жалақысының бөлінуі</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2-T (еңбекақы)</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қазан</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қазан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қазан</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меншік нысандары және кәсіпорындар мөлшері бойынша қызметкерлердің жалақысының бөлінуі</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2-T (еңбекақы)</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қазан</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қазан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қазан</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Жалдамалы қызметкерлердің жалақысы (кәсіпкерлік қызметпен айналысатын шағын кәсіпорындарды есепке алумен)</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 (тоқсан), 2-МП (тоқсан)</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наурыз,</w:t>
            </w:r>
          </w:p>
          <w:p>
            <w:pPr>
              <w:spacing w:after="20"/>
              <w:ind w:left="20"/>
              <w:jc w:val="both"/>
            </w:pPr>
            <w:r>
              <w:rPr>
                <w:rFonts w:ascii="Times New Roman"/>
                <w:b w:val="false"/>
                <w:i w:val="false"/>
                <w:color w:val="000000"/>
                <w:sz w:val="20"/>
              </w:rPr>
              <w:t>
30 маусым,</w:t>
            </w:r>
          </w:p>
          <w:p>
            <w:pPr>
              <w:spacing w:after="20"/>
              <w:ind w:left="20"/>
              <w:jc w:val="both"/>
            </w:pPr>
            <w:r>
              <w:rPr>
                <w:rFonts w:ascii="Times New Roman"/>
                <w:b w:val="false"/>
                <w:i w:val="false"/>
                <w:color w:val="000000"/>
                <w:sz w:val="20"/>
              </w:rPr>
              <w:t>
29 қыркүйек,</w:t>
            </w:r>
          </w:p>
          <w:p>
            <w:pPr>
              <w:spacing w:after="20"/>
              <w:ind w:left="20"/>
              <w:jc w:val="both"/>
            </w:pPr>
            <w:r>
              <w:rPr>
                <w:rFonts w:ascii="Times New Roman"/>
                <w:b w:val="false"/>
                <w:i w:val="false"/>
                <w:color w:val="000000"/>
                <w:sz w:val="20"/>
              </w:rPr>
              <w:t>
29 желтоқсан</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наурыз,</w:t>
            </w:r>
          </w:p>
          <w:p>
            <w:pPr>
              <w:spacing w:after="20"/>
              <w:ind w:left="20"/>
              <w:jc w:val="both"/>
            </w:pPr>
            <w:r>
              <w:rPr>
                <w:rFonts w:ascii="Times New Roman"/>
                <w:b w:val="false"/>
                <w:i w:val="false"/>
                <w:color w:val="000000"/>
                <w:sz w:val="20"/>
              </w:rPr>
              <w:t>
29 маусым,</w:t>
            </w:r>
          </w:p>
          <w:p>
            <w:pPr>
              <w:spacing w:after="20"/>
              <w:ind w:left="20"/>
              <w:jc w:val="both"/>
            </w:pPr>
            <w:r>
              <w:rPr>
                <w:rFonts w:ascii="Times New Roman"/>
                <w:b w:val="false"/>
                <w:i w:val="false"/>
                <w:color w:val="000000"/>
                <w:sz w:val="20"/>
              </w:rPr>
              <w:t>
28 қыркүйек,</w:t>
            </w:r>
          </w:p>
          <w:p>
            <w:pPr>
              <w:spacing w:after="20"/>
              <w:ind w:left="20"/>
              <w:jc w:val="both"/>
            </w:pPr>
            <w:r>
              <w:rPr>
                <w:rFonts w:ascii="Times New Roman"/>
                <w:b w:val="false"/>
                <w:i w:val="false"/>
                <w:color w:val="000000"/>
                <w:sz w:val="20"/>
              </w:rPr>
              <w:t>
28 желтоқсан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наурыз,</w:t>
            </w:r>
          </w:p>
          <w:p>
            <w:pPr>
              <w:spacing w:after="20"/>
              <w:ind w:left="20"/>
              <w:jc w:val="both"/>
            </w:pPr>
            <w:r>
              <w:rPr>
                <w:rFonts w:ascii="Times New Roman"/>
                <w:b w:val="false"/>
                <w:i w:val="false"/>
                <w:color w:val="000000"/>
                <w:sz w:val="20"/>
              </w:rPr>
              <w:t>
28 маусым,</w:t>
            </w:r>
          </w:p>
          <w:p>
            <w:pPr>
              <w:spacing w:after="20"/>
              <w:ind w:left="20"/>
              <w:jc w:val="both"/>
            </w:pPr>
            <w:r>
              <w:rPr>
                <w:rFonts w:ascii="Times New Roman"/>
                <w:b w:val="false"/>
                <w:i w:val="false"/>
                <w:color w:val="000000"/>
                <w:sz w:val="20"/>
              </w:rPr>
              <w:t>
27 қыркүйек, 27 желтоқсан</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Жалдамалы қызметкерлердің жалақысы (кәсіпкерлік қызметпен айналысатын шағын кәсіпорындарды есепке алумен)</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 (жыл), 2-МП (жыл)</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шілде</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шілде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маусым</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нарығындағы жағдай</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2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1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T-001</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ақпан,</w:t>
            </w:r>
          </w:p>
          <w:p>
            <w:pPr>
              <w:spacing w:after="20"/>
              <w:ind w:left="20"/>
              <w:jc w:val="both"/>
            </w:pPr>
            <w:r>
              <w:rPr>
                <w:rFonts w:ascii="Times New Roman"/>
                <w:b w:val="false"/>
                <w:i w:val="false"/>
                <w:color w:val="000000"/>
                <w:sz w:val="20"/>
              </w:rPr>
              <w:t>
14 мамыр,</w:t>
            </w:r>
          </w:p>
          <w:p>
            <w:pPr>
              <w:spacing w:after="20"/>
              <w:ind w:left="20"/>
              <w:jc w:val="both"/>
            </w:pPr>
            <w:r>
              <w:rPr>
                <w:rFonts w:ascii="Times New Roman"/>
                <w:b w:val="false"/>
                <w:i w:val="false"/>
                <w:color w:val="000000"/>
                <w:sz w:val="20"/>
              </w:rPr>
              <w:t>
14 тамыз,</w:t>
            </w:r>
          </w:p>
          <w:p>
            <w:pPr>
              <w:spacing w:after="20"/>
              <w:ind w:left="20"/>
              <w:jc w:val="both"/>
            </w:pPr>
            <w:r>
              <w:rPr>
                <w:rFonts w:ascii="Times New Roman"/>
                <w:b w:val="false"/>
                <w:i w:val="false"/>
                <w:color w:val="000000"/>
                <w:sz w:val="20"/>
              </w:rPr>
              <w:t>
14 қараша</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ақпан,</w:t>
            </w:r>
          </w:p>
          <w:p>
            <w:pPr>
              <w:spacing w:after="20"/>
              <w:ind w:left="20"/>
              <w:jc w:val="both"/>
            </w:pPr>
            <w:r>
              <w:rPr>
                <w:rFonts w:ascii="Times New Roman"/>
                <w:b w:val="false"/>
                <w:i w:val="false"/>
                <w:color w:val="000000"/>
                <w:sz w:val="20"/>
              </w:rPr>
              <w:t>
14 мамыр,</w:t>
            </w:r>
          </w:p>
          <w:p>
            <w:pPr>
              <w:spacing w:after="20"/>
              <w:ind w:left="20"/>
              <w:jc w:val="both"/>
            </w:pPr>
            <w:r>
              <w:rPr>
                <w:rFonts w:ascii="Times New Roman"/>
                <w:b w:val="false"/>
                <w:i w:val="false"/>
                <w:color w:val="000000"/>
                <w:sz w:val="20"/>
              </w:rPr>
              <w:t>
13 тамыз,</w:t>
            </w:r>
          </w:p>
          <w:p>
            <w:pPr>
              <w:spacing w:after="20"/>
              <w:ind w:left="20"/>
              <w:jc w:val="both"/>
            </w:pPr>
            <w:r>
              <w:rPr>
                <w:rFonts w:ascii="Times New Roman"/>
                <w:b w:val="false"/>
                <w:i w:val="false"/>
                <w:color w:val="000000"/>
                <w:sz w:val="20"/>
              </w:rPr>
              <w:t>
12 қараша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ақпан,</w:t>
            </w:r>
          </w:p>
          <w:p>
            <w:pPr>
              <w:spacing w:after="20"/>
              <w:ind w:left="20"/>
              <w:jc w:val="both"/>
            </w:pPr>
            <w:r>
              <w:rPr>
                <w:rFonts w:ascii="Times New Roman"/>
                <w:b w:val="false"/>
                <w:i w:val="false"/>
                <w:color w:val="000000"/>
                <w:sz w:val="20"/>
              </w:rPr>
              <w:t>
13 мамыр,</w:t>
            </w:r>
          </w:p>
          <w:p>
            <w:pPr>
              <w:spacing w:after="20"/>
              <w:ind w:left="20"/>
              <w:jc w:val="both"/>
            </w:pPr>
            <w:r>
              <w:rPr>
                <w:rFonts w:ascii="Times New Roman"/>
                <w:b w:val="false"/>
                <w:i w:val="false"/>
                <w:color w:val="000000"/>
                <w:sz w:val="20"/>
              </w:rPr>
              <w:t>
13 тамыз,</w:t>
            </w:r>
          </w:p>
          <w:p>
            <w:pPr>
              <w:spacing w:after="20"/>
              <w:ind w:left="20"/>
              <w:jc w:val="both"/>
            </w:pPr>
            <w:r>
              <w:rPr>
                <w:rFonts w:ascii="Times New Roman"/>
                <w:b w:val="false"/>
                <w:i w:val="false"/>
                <w:color w:val="000000"/>
                <w:sz w:val="20"/>
              </w:rPr>
              <w:t>
12 қараша</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8"/>
            <w:vMerge/>
            <w:tcBorders>
              <w:top w:val="nil"/>
              <w:left w:val="single" w:color="cfcfcf" w:sz="5"/>
              <w:bottom w:val="single" w:color="cfcfcf" w:sz="5"/>
              <w:right w:val="single" w:color="cfcfcf" w:sz="5"/>
            </w:tcBorders>
          </w:tcP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vMerge/>
            <w:tcBorders>
              <w:top w:val="nil"/>
              <w:left w:val="single" w:color="cfcfcf" w:sz="5"/>
              <w:bottom w:val="single" w:color="cfcfcf" w:sz="5"/>
              <w:right w:val="single" w:color="cfcfcf" w:sz="5"/>
            </w:tcBorders>
          </w:tcPr>
          <w:p/>
        </w:tc>
        <w:tc>
          <w:tcPr>
            <w:tcW w:w="0" w:type="auto"/>
            <w:gridSpan w:val="19"/>
            <w:vMerge/>
            <w:tcBorders>
              <w:top w:val="nil"/>
              <w:left w:val="single" w:color="cfcfcf" w:sz="5"/>
              <w:bottom w:val="single" w:color="cfcfcf" w:sz="5"/>
              <w:right w:val="single" w:color="cfcfcf" w:sz="5"/>
            </w:tcBorders>
          </w:tcPr>
          <w:p/>
        </w:tc>
        <w:tc>
          <w:tcPr>
            <w:tcW w:w="0" w:type="auto"/>
            <w:gridSpan w:val="15"/>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сәуір</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наурыз</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наурыз</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еңбек нарығының негізгі индикаторлары</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2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T-001</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ақпан,</w:t>
            </w:r>
          </w:p>
          <w:p>
            <w:pPr>
              <w:spacing w:after="20"/>
              <w:ind w:left="20"/>
              <w:jc w:val="both"/>
            </w:pPr>
            <w:r>
              <w:rPr>
                <w:rFonts w:ascii="Times New Roman"/>
                <w:b w:val="false"/>
                <w:i w:val="false"/>
                <w:color w:val="000000"/>
                <w:sz w:val="20"/>
              </w:rPr>
              <w:t>
13 мамыр,</w:t>
            </w:r>
          </w:p>
          <w:p>
            <w:pPr>
              <w:spacing w:after="20"/>
              <w:ind w:left="20"/>
              <w:jc w:val="both"/>
            </w:pPr>
            <w:r>
              <w:rPr>
                <w:rFonts w:ascii="Times New Roman"/>
                <w:b w:val="false"/>
                <w:i w:val="false"/>
                <w:color w:val="000000"/>
                <w:sz w:val="20"/>
              </w:rPr>
              <w:t>
13 тамыз,</w:t>
            </w:r>
          </w:p>
          <w:p>
            <w:pPr>
              <w:spacing w:after="20"/>
              <w:ind w:left="20"/>
              <w:jc w:val="both"/>
            </w:pPr>
            <w:r>
              <w:rPr>
                <w:rFonts w:ascii="Times New Roman"/>
                <w:b w:val="false"/>
                <w:i w:val="false"/>
                <w:color w:val="000000"/>
                <w:sz w:val="20"/>
              </w:rPr>
              <w:t>
13 қараша,</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ақпан,</w:t>
            </w:r>
          </w:p>
          <w:p>
            <w:pPr>
              <w:spacing w:after="20"/>
              <w:ind w:left="20"/>
              <w:jc w:val="both"/>
            </w:pPr>
            <w:r>
              <w:rPr>
                <w:rFonts w:ascii="Times New Roman"/>
                <w:b w:val="false"/>
                <w:i w:val="false"/>
                <w:color w:val="000000"/>
                <w:sz w:val="20"/>
              </w:rPr>
              <w:t>
13 мамыр,</w:t>
            </w:r>
          </w:p>
          <w:p>
            <w:pPr>
              <w:spacing w:after="20"/>
              <w:ind w:left="20"/>
              <w:jc w:val="both"/>
            </w:pPr>
            <w:r>
              <w:rPr>
                <w:rFonts w:ascii="Times New Roman"/>
                <w:b w:val="false"/>
                <w:i w:val="false"/>
                <w:color w:val="000000"/>
                <w:sz w:val="20"/>
              </w:rPr>
              <w:t>
13 тамыз,</w:t>
            </w:r>
          </w:p>
          <w:p>
            <w:pPr>
              <w:spacing w:after="20"/>
              <w:ind w:left="20"/>
              <w:jc w:val="both"/>
            </w:pPr>
            <w:r>
              <w:rPr>
                <w:rFonts w:ascii="Times New Roman"/>
                <w:b w:val="false"/>
                <w:i w:val="false"/>
                <w:color w:val="000000"/>
                <w:sz w:val="20"/>
              </w:rPr>
              <w:t>
12 қараша,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ақпан,</w:t>
            </w:r>
          </w:p>
          <w:p>
            <w:pPr>
              <w:spacing w:after="20"/>
              <w:ind w:left="20"/>
              <w:jc w:val="both"/>
            </w:pPr>
            <w:r>
              <w:rPr>
                <w:rFonts w:ascii="Times New Roman"/>
                <w:b w:val="false"/>
                <w:i w:val="false"/>
                <w:color w:val="000000"/>
                <w:sz w:val="20"/>
              </w:rPr>
              <w:t>
13 мамыр,</w:t>
            </w:r>
          </w:p>
          <w:p>
            <w:pPr>
              <w:spacing w:after="20"/>
              <w:ind w:left="20"/>
              <w:jc w:val="both"/>
            </w:pPr>
            <w:r>
              <w:rPr>
                <w:rFonts w:ascii="Times New Roman"/>
                <w:b w:val="false"/>
                <w:i w:val="false"/>
                <w:color w:val="000000"/>
                <w:sz w:val="20"/>
              </w:rPr>
              <w:t>
13 тамыз,</w:t>
            </w:r>
          </w:p>
          <w:p>
            <w:pPr>
              <w:spacing w:after="20"/>
              <w:ind w:left="20"/>
              <w:jc w:val="both"/>
            </w:pPr>
            <w:r>
              <w:rPr>
                <w:rFonts w:ascii="Times New Roman"/>
                <w:b w:val="false"/>
                <w:i w:val="false"/>
                <w:color w:val="000000"/>
                <w:sz w:val="20"/>
              </w:rPr>
              <w:t>
12 қараша</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8"/>
            <w:vMerge/>
            <w:tcBorders>
              <w:top w:val="nil"/>
              <w:left w:val="single" w:color="cfcfcf" w:sz="5"/>
              <w:bottom w:val="single" w:color="cfcfcf" w:sz="5"/>
              <w:right w:val="single" w:color="cfcfcf" w:sz="5"/>
            </w:tcBorders>
          </w:tcP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vMerge/>
            <w:tcBorders>
              <w:top w:val="nil"/>
              <w:left w:val="single" w:color="cfcfcf" w:sz="5"/>
              <w:bottom w:val="single" w:color="cfcfcf" w:sz="5"/>
              <w:right w:val="single" w:color="cfcfcf" w:sz="5"/>
            </w:tcBorders>
          </w:tcPr>
          <w:p/>
        </w:tc>
        <w:tc>
          <w:tcPr>
            <w:tcW w:w="0" w:type="auto"/>
            <w:gridSpan w:val="19"/>
            <w:vMerge/>
            <w:tcBorders>
              <w:top w:val="nil"/>
              <w:left w:val="single" w:color="cfcfcf" w:sz="5"/>
              <w:bottom w:val="single" w:color="cfcfcf" w:sz="5"/>
              <w:right w:val="single" w:color="cfcfcf" w:sz="5"/>
            </w:tcBorders>
          </w:tcPr>
          <w:p/>
        </w:tc>
        <w:tc>
          <w:tcPr>
            <w:tcW w:w="0" w:type="auto"/>
            <w:gridSpan w:val="15"/>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наурыз</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наурыз</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наурыз</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бейресми жұмыспен қамтылған халық саны</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T-001</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сәуір</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сәуір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сәуір</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лайықты еңбекті өлшеудің статистикалық көрсеткіштері</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T-004</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ақпан</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ақпан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ақпан</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Қазақстанның өңірлері бойынша аудандар бөлінісінде еңбек нарығының негізгі индикаторлары</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T-001</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сәуір</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сәуір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сәуір</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нарығындағы ахуал туралы ақпарат</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Еңбекмині</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3-ЕН (жасырын жұмыссыздық), 1-Т (жұмысқа орналастыру)</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қаңтар,</w:t>
            </w:r>
          </w:p>
          <w:p>
            <w:pPr>
              <w:spacing w:after="20"/>
              <w:ind w:left="20"/>
              <w:jc w:val="both"/>
            </w:pPr>
            <w:r>
              <w:rPr>
                <w:rFonts w:ascii="Times New Roman"/>
                <w:b w:val="false"/>
                <w:i w:val="false"/>
                <w:color w:val="000000"/>
                <w:sz w:val="20"/>
              </w:rPr>
              <w:t>
11 ақпан,</w:t>
            </w:r>
          </w:p>
          <w:p>
            <w:pPr>
              <w:spacing w:after="20"/>
              <w:ind w:left="20"/>
              <w:jc w:val="both"/>
            </w:pPr>
            <w:r>
              <w:rPr>
                <w:rFonts w:ascii="Times New Roman"/>
                <w:b w:val="false"/>
                <w:i w:val="false"/>
                <w:color w:val="000000"/>
                <w:sz w:val="20"/>
              </w:rPr>
              <w:t>
11 наурыз,</w:t>
            </w:r>
          </w:p>
          <w:p>
            <w:pPr>
              <w:spacing w:after="20"/>
              <w:ind w:left="20"/>
              <w:jc w:val="both"/>
            </w:pPr>
            <w:r>
              <w:rPr>
                <w:rFonts w:ascii="Times New Roman"/>
                <w:b w:val="false"/>
                <w:i w:val="false"/>
                <w:color w:val="000000"/>
                <w:sz w:val="20"/>
              </w:rPr>
              <w:t>
11 сәуір,</w:t>
            </w:r>
          </w:p>
          <w:p>
            <w:pPr>
              <w:spacing w:after="20"/>
              <w:ind w:left="20"/>
              <w:jc w:val="both"/>
            </w:pPr>
            <w:r>
              <w:rPr>
                <w:rFonts w:ascii="Times New Roman"/>
                <w:b w:val="false"/>
                <w:i w:val="false"/>
                <w:color w:val="000000"/>
                <w:sz w:val="20"/>
              </w:rPr>
              <w:t>
12 мамыр,</w:t>
            </w:r>
          </w:p>
          <w:p>
            <w:pPr>
              <w:spacing w:after="20"/>
              <w:ind w:left="20"/>
              <w:jc w:val="both"/>
            </w:pPr>
            <w:r>
              <w:rPr>
                <w:rFonts w:ascii="Times New Roman"/>
                <w:b w:val="false"/>
                <w:i w:val="false"/>
                <w:color w:val="000000"/>
                <w:sz w:val="20"/>
              </w:rPr>
              <w:t>
10 маусым,</w:t>
            </w:r>
          </w:p>
          <w:p>
            <w:pPr>
              <w:spacing w:after="20"/>
              <w:ind w:left="20"/>
              <w:jc w:val="both"/>
            </w:pPr>
            <w:r>
              <w:rPr>
                <w:rFonts w:ascii="Times New Roman"/>
                <w:b w:val="false"/>
                <w:i w:val="false"/>
                <w:color w:val="000000"/>
                <w:sz w:val="20"/>
              </w:rPr>
              <w:t>
10 шілде,</w:t>
            </w:r>
          </w:p>
          <w:p>
            <w:pPr>
              <w:spacing w:after="20"/>
              <w:ind w:left="20"/>
              <w:jc w:val="both"/>
            </w:pPr>
            <w:r>
              <w:rPr>
                <w:rFonts w:ascii="Times New Roman"/>
                <w:b w:val="false"/>
                <w:i w:val="false"/>
                <w:color w:val="000000"/>
                <w:sz w:val="20"/>
              </w:rPr>
              <w:t>
11 тамыз,</w:t>
            </w:r>
          </w:p>
          <w:p>
            <w:pPr>
              <w:spacing w:after="20"/>
              <w:ind w:left="20"/>
              <w:jc w:val="both"/>
            </w:pPr>
            <w:r>
              <w:rPr>
                <w:rFonts w:ascii="Times New Roman"/>
                <w:b w:val="false"/>
                <w:i w:val="false"/>
                <w:color w:val="000000"/>
                <w:sz w:val="20"/>
              </w:rPr>
              <w:t>
10 қыркүйек,</w:t>
            </w:r>
          </w:p>
          <w:p>
            <w:pPr>
              <w:spacing w:after="20"/>
              <w:ind w:left="20"/>
              <w:jc w:val="both"/>
            </w:pPr>
            <w:r>
              <w:rPr>
                <w:rFonts w:ascii="Times New Roman"/>
                <w:b w:val="false"/>
                <w:i w:val="false"/>
                <w:color w:val="000000"/>
                <w:sz w:val="20"/>
              </w:rPr>
              <w:t>
10 қазан,</w:t>
            </w:r>
          </w:p>
          <w:p>
            <w:pPr>
              <w:spacing w:after="20"/>
              <w:ind w:left="20"/>
              <w:jc w:val="both"/>
            </w:pPr>
            <w:r>
              <w:rPr>
                <w:rFonts w:ascii="Times New Roman"/>
                <w:b w:val="false"/>
                <w:i w:val="false"/>
                <w:color w:val="000000"/>
                <w:sz w:val="20"/>
              </w:rPr>
              <w:t>
10 қараша,</w:t>
            </w:r>
          </w:p>
          <w:p>
            <w:pPr>
              <w:spacing w:after="20"/>
              <w:ind w:left="20"/>
              <w:jc w:val="both"/>
            </w:pPr>
            <w:r>
              <w:rPr>
                <w:rFonts w:ascii="Times New Roman"/>
                <w:b w:val="false"/>
                <w:i w:val="false"/>
                <w:color w:val="000000"/>
                <w:sz w:val="20"/>
              </w:rPr>
              <w:t>
10 желтоқсан</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қаңтар,</w:t>
            </w:r>
          </w:p>
          <w:p>
            <w:pPr>
              <w:spacing w:after="20"/>
              <w:ind w:left="20"/>
              <w:jc w:val="both"/>
            </w:pPr>
            <w:r>
              <w:rPr>
                <w:rFonts w:ascii="Times New Roman"/>
                <w:b w:val="false"/>
                <w:i w:val="false"/>
                <w:color w:val="000000"/>
                <w:sz w:val="20"/>
              </w:rPr>
              <w:t>
11 ақпан,</w:t>
            </w:r>
          </w:p>
          <w:p>
            <w:pPr>
              <w:spacing w:after="20"/>
              <w:ind w:left="20"/>
              <w:jc w:val="both"/>
            </w:pPr>
            <w:r>
              <w:rPr>
                <w:rFonts w:ascii="Times New Roman"/>
                <w:b w:val="false"/>
                <w:i w:val="false"/>
                <w:color w:val="000000"/>
                <w:sz w:val="20"/>
              </w:rPr>
              <w:t>
11 наурыз,</w:t>
            </w:r>
          </w:p>
          <w:p>
            <w:pPr>
              <w:spacing w:after="20"/>
              <w:ind w:left="20"/>
              <w:jc w:val="both"/>
            </w:pPr>
            <w:r>
              <w:rPr>
                <w:rFonts w:ascii="Times New Roman"/>
                <w:b w:val="false"/>
                <w:i w:val="false"/>
                <w:color w:val="000000"/>
                <w:sz w:val="20"/>
              </w:rPr>
              <w:t>
10 сәуір,</w:t>
            </w:r>
          </w:p>
          <w:p>
            <w:pPr>
              <w:spacing w:after="20"/>
              <w:ind w:left="20"/>
              <w:jc w:val="both"/>
            </w:pPr>
            <w:r>
              <w:rPr>
                <w:rFonts w:ascii="Times New Roman"/>
                <w:b w:val="false"/>
                <w:i w:val="false"/>
                <w:color w:val="000000"/>
                <w:sz w:val="20"/>
              </w:rPr>
              <w:t>
11 мамыр,</w:t>
            </w:r>
          </w:p>
          <w:p>
            <w:pPr>
              <w:spacing w:after="20"/>
              <w:ind w:left="20"/>
              <w:jc w:val="both"/>
            </w:pPr>
            <w:r>
              <w:rPr>
                <w:rFonts w:ascii="Times New Roman"/>
                <w:b w:val="false"/>
                <w:i w:val="false"/>
                <w:color w:val="000000"/>
                <w:sz w:val="20"/>
              </w:rPr>
              <w:t>
10 маусым,</w:t>
            </w:r>
          </w:p>
          <w:p>
            <w:pPr>
              <w:spacing w:after="20"/>
              <w:ind w:left="20"/>
              <w:jc w:val="both"/>
            </w:pPr>
            <w:r>
              <w:rPr>
                <w:rFonts w:ascii="Times New Roman"/>
                <w:b w:val="false"/>
                <w:i w:val="false"/>
                <w:color w:val="000000"/>
                <w:sz w:val="20"/>
              </w:rPr>
              <w:t>
10 шілде,</w:t>
            </w:r>
          </w:p>
          <w:p>
            <w:pPr>
              <w:spacing w:after="20"/>
              <w:ind w:left="20"/>
              <w:jc w:val="both"/>
            </w:pPr>
            <w:r>
              <w:rPr>
                <w:rFonts w:ascii="Times New Roman"/>
                <w:b w:val="false"/>
                <w:i w:val="false"/>
                <w:color w:val="000000"/>
                <w:sz w:val="20"/>
              </w:rPr>
              <w:t>
10 тамыз,</w:t>
            </w:r>
          </w:p>
          <w:p>
            <w:pPr>
              <w:spacing w:after="20"/>
              <w:ind w:left="20"/>
              <w:jc w:val="both"/>
            </w:pPr>
            <w:r>
              <w:rPr>
                <w:rFonts w:ascii="Times New Roman"/>
                <w:b w:val="false"/>
                <w:i w:val="false"/>
                <w:color w:val="000000"/>
                <w:sz w:val="20"/>
              </w:rPr>
              <w:t>
10 қыркүйек,</w:t>
            </w:r>
          </w:p>
          <w:p>
            <w:pPr>
              <w:spacing w:after="20"/>
              <w:ind w:left="20"/>
              <w:jc w:val="both"/>
            </w:pPr>
            <w:r>
              <w:rPr>
                <w:rFonts w:ascii="Times New Roman"/>
                <w:b w:val="false"/>
                <w:i w:val="false"/>
                <w:color w:val="000000"/>
                <w:sz w:val="20"/>
              </w:rPr>
              <w:t>
12 қазан,</w:t>
            </w:r>
          </w:p>
          <w:p>
            <w:pPr>
              <w:spacing w:after="20"/>
              <w:ind w:left="20"/>
              <w:jc w:val="both"/>
            </w:pPr>
            <w:r>
              <w:rPr>
                <w:rFonts w:ascii="Times New Roman"/>
                <w:b w:val="false"/>
                <w:i w:val="false"/>
                <w:color w:val="000000"/>
                <w:sz w:val="20"/>
              </w:rPr>
              <w:t>
10 қараша,</w:t>
            </w:r>
          </w:p>
          <w:p>
            <w:pPr>
              <w:spacing w:after="20"/>
              <w:ind w:left="20"/>
              <w:jc w:val="both"/>
            </w:pPr>
            <w:r>
              <w:rPr>
                <w:rFonts w:ascii="Times New Roman"/>
                <w:b w:val="false"/>
                <w:i w:val="false"/>
                <w:color w:val="000000"/>
                <w:sz w:val="20"/>
              </w:rPr>
              <w:t>
10 желтоқсан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қаңтар,</w:t>
            </w:r>
          </w:p>
          <w:p>
            <w:pPr>
              <w:spacing w:after="20"/>
              <w:ind w:left="20"/>
              <w:jc w:val="both"/>
            </w:pPr>
            <w:r>
              <w:rPr>
                <w:rFonts w:ascii="Times New Roman"/>
                <w:b w:val="false"/>
                <w:i w:val="false"/>
                <w:color w:val="000000"/>
                <w:sz w:val="20"/>
              </w:rPr>
              <w:t>
11 ақпан,</w:t>
            </w:r>
          </w:p>
          <w:p>
            <w:pPr>
              <w:spacing w:after="20"/>
              <w:ind w:left="20"/>
              <w:jc w:val="both"/>
            </w:pPr>
            <w:r>
              <w:rPr>
                <w:rFonts w:ascii="Times New Roman"/>
                <w:b w:val="false"/>
                <w:i w:val="false"/>
                <w:color w:val="000000"/>
                <w:sz w:val="20"/>
              </w:rPr>
              <w:t>
11 наурыз,</w:t>
            </w:r>
          </w:p>
          <w:p>
            <w:pPr>
              <w:spacing w:after="20"/>
              <w:ind w:left="20"/>
              <w:jc w:val="both"/>
            </w:pPr>
            <w:r>
              <w:rPr>
                <w:rFonts w:ascii="Times New Roman"/>
                <w:b w:val="false"/>
                <w:i w:val="false"/>
                <w:color w:val="000000"/>
                <w:sz w:val="20"/>
              </w:rPr>
              <w:t>
12 сәуір,</w:t>
            </w:r>
          </w:p>
          <w:p>
            <w:pPr>
              <w:spacing w:after="20"/>
              <w:ind w:left="20"/>
              <w:jc w:val="both"/>
            </w:pPr>
            <w:r>
              <w:rPr>
                <w:rFonts w:ascii="Times New Roman"/>
                <w:b w:val="false"/>
                <w:i w:val="false"/>
                <w:color w:val="000000"/>
                <w:sz w:val="20"/>
              </w:rPr>
              <w:t>
11 мамыр,</w:t>
            </w:r>
          </w:p>
          <w:p>
            <w:pPr>
              <w:spacing w:after="20"/>
              <w:ind w:left="20"/>
              <w:jc w:val="both"/>
            </w:pPr>
            <w:r>
              <w:rPr>
                <w:rFonts w:ascii="Times New Roman"/>
                <w:b w:val="false"/>
                <w:i w:val="false"/>
                <w:color w:val="000000"/>
                <w:sz w:val="20"/>
              </w:rPr>
              <w:t>
11 маусым,</w:t>
            </w:r>
          </w:p>
          <w:p>
            <w:pPr>
              <w:spacing w:after="20"/>
              <w:ind w:left="20"/>
              <w:jc w:val="both"/>
            </w:pPr>
            <w:r>
              <w:rPr>
                <w:rFonts w:ascii="Times New Roman"/>
                <w:b w:val="false"/>
                <w:i w:val="false"/>
                <w:color w:val="000000"/>
                <w:sz w:val="20"/>
              </w:rPr>
              <w:t>
12 шілде,</w:t>
            </w:r>
          </w:p>
          <w:p>
            <w:pPr>
              <w:spacing w:after="20"/>
              <w:ind w:left="20"/>
              <w:jc w:val="both"/>
            </w:pPr>
            <w:r>
              <w:rPr>
                <w:rFonts w:ascii="Times New Roman"/>
                <w:b w:val="false"/>
                <w:i w:val="false"/>
                <w:color w:val="000000"/>
                <w:sz w:val="20"/>
              </w:rPr>
              <w:t>
11 тамыз,</w:t>
            </w:r>
          </w:p>
          <w:p>
            <w:pPr>
              <w:spacing w:after="20"/>
              <w:ind w:left="20"/>
              <w:jc w:val="both"/>
            </w:pPr>
            <w:r>
              <w:rPr>
                <w:rFonts w:ascii="Times New Roman"/>
                <w:b w:val="false"/>
                <w:i w:val="false"/>
                <w:color w:val="000000"/>
                <w:sz w:val="20"/>
              </w:rPr>
              <w:t>
10 қыркүйек, 11 қазан,</w:t>
            </w:r>
          </w:p>
          <w:p>
            <w:pPr>
              <w:spacing w:after="20"/>
              <w:ind w:left="20"/>
              <w:jc w:val="both"/>
            </w:pPr>
            <w:r>
              <w:rPr>
                <w:rFonts w:ascii="Times New Roman"/>
                <w:b w:val="false"/>
                <w:i w:val="false"/>
                <w:color w:val="000000"/>
                <w:sz w:val="20"/>
              </w:rPr>
              <w:t>
11 қараша,</w:t>
            </w:r>
          </w:p>
          <w:p>
            <w:pPr>
              <w:spacing w:after="20"/>
              <w:ind w:left="20"/>
              <w:jc w:val="both"/>
            </w:pPr>
            <w:r>
              <w:rPr>
                <w:rFonts w:ascii="Times New Roman"/>
                <w:b w:val="false"/>
                <w:i w:val="false"/>
                <w:color w:val="000000"/>
                <w:sz w:val="20"/>
              </w:rPr>
              <w:t>
10 желтоқсан</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Баға статистикасы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инфляция</w:t>
            </w:r>
          </w:p>
        </w:tc>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Ц-101, Ц-101э</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қаңтар,</w:t>
            </w:r>
          </w:p>
          <w:p>
            <w:pPr>
              <w:spacing w:after="20"/>
              <w:ind w:left="20"/>
              <w:jc w:val="both"/>
            </w:pPr>
            <w:r>
              <w:rPr>
                <w:rFonts w:ascii="Times New Roman"/>
                <w:b w:val="false"/>
                <w:i w:val="false"/>
                <w:color w:val="000000"/>
                <w:sz w:val="20"/>
              </w:rPr>
              <w:t>
3 ақпан,</w:t>
            </w:r>
          </w:p>
          <w:p>
            <w:pPr>
              <w:spacing w:after="20"/>
              <w:ind w:left="20"/>
              <w:jc w:val="both"/>
            </w:pPr>
            <w:r>
              <w:rPr>
                <w:rFonts w:ascii="Times New Roman"/>
                <w:b w:val="false"/>
                <w:i w:val="false"/>
                <w:color w:val="000000"/>
                <w:sz w:val="20"/>
              </w:rPr>
              <w:t>
3 наурыз,</w:t>
            </w:r>
          </w:p>
          <w:p>
            <w:pPr>
              <w:spacing w:after="20"/>
              <w:ind w:left="20"/>
              <w:jc w:val="both"/>
            </w:pPr>
            <w:r>
              <w:rPr>
                <w:rFonts w:ascii="Times New Roman"/>
                <w:b w:val="false"/>
                <w:i w:val="false"/>
                <w:color w:val="000000"/>
                <w:sz w:val="20"/>
              </w:rPr>
              <w:t>
1 сәуір,</w:t>
            </w:r>
          </w:p>
          <w:p>
            <w:pPr>
              <w:spacing w:after="20"/>
              <w:ind w:left="20"/>
              <w:jc w:val="both"/>
            </w:pPr>
            <w:r>
              <w:rPr>
                <w:rFonts w:ascii="Times New Roman"/>
                <w:b w:val="false"/>
                <w:i w:val="false"/>
                <w:color w:val="000000"/>
                <w:sz w:val="20"/>
              </w:rPr>
              <w:t>
2 мамыр,</w:t>
            </w:r>
          </w:p>
          <w:p>
            <w:pPr>
              <w:spacing w:after="20"/>
              <w:ind w:left="20"/>
              <w:jc w:val="both"/>
            </w:pPr>
            <w:r>
              <w:rPr>
                <w:rFonts w:ascii="Times New Roman"/>
                <w:b w:val="false"/>
                <w:i w:val="false"/>
                <w:color w:val="000000"/>
                <w:sz w:val="20"/>
              </w:rPr>
              <w:t>
2 маусым,</w:t>
            </w:r>
          </w:p>
          <w:p>
            <w:pPr>
              <w:spacing w:after="20"/>
              <w:ind w:left="20"/>
              <w:jc w:val="both"/>
            </w:pPr>
            <w:r>
              <w:rPr>
                <w:rFonts w:ascii="Times New Roman"/>
                <w:b w:val="false"/>
                <w:i w:val="false"/>
                <w:color w:val="000000"/>
                <w:sz w:val="20"/>
              </w:rPr>
              <w:t>
1 шілде,</w:t>
            </w:r>
          </w:p>
          <w:p>
            <w:pPr>
              <w:spacing w:after="20"/>
              <w:ind w:left="20"/>
              <w:jc w:val="both"/>
            </w:pPr>
            <w:r>
              <w:rPr>
                <w:rFonts w:ascii="Times New Roman"/>
                <w:b w:val="false"/>
                <w:i w:val="false"/>
                <w:color w:val="000000"/>
                <w:sz w:val="20"/>
              </w:rPr>
              <w:t>
1 тамыз,</w:t>
            </w:r>
          </w:p>
          <w:p>
            <w:pPr>
              <w:spacing w:after="20"/>
              <w:ind w:left="20"/>
              <w:jc w:val="both"/>
            </w:pPr>
            <w:r>
              <w:rPr>
                <w:rFonts w:ascii="Times New Roman"/>
                <w:b w:val="false"/>
                <w:i w:val="false"/>
                <w:color w:val="000000"/>
                <w:sz w:val="20"/>
              </w:rPr>
              <w:t>
2 қыркүйек,</w:t>
            </w:r>
          </w:p>
          <w:p>
            <w:pPr>
              <w:spacing w:after="20"/>
              <w:ind w:left="20"/>
              <w:jc w:val="both"/>
            </w:pPr>
            <w:r>
              <w:rPr>
                <w:rFonts w:ascii="Times New Roman"/>
                <w:b w:val="false"/>
                <w:i w:val="false"/>
                <w:color w:val="000000"/>
                <w:sz w:val="20"/>
              </w:rPr>
              <w:t>
1 қазан,</w:t>
            </w:r>
          </w:p>
          <w:p>
            <w:pPr>
              <w:spacing w:after="20"/>
              <w:ind w:left="20"/>
              <w:jc w:val="both"/>
            </w:pPr>
            <w:r>
              <w:rPr>
                <w:rFonts w:ascii="Times New Roman"/>
                <w:b w:val="false"/>
                <w:i w:val="false"/>
                <w:color w:val="000000"/>
                <w:sz w:val="20"/>
              </w:rPr>
              <w:t>
3 қараша,</w:t>
            </w:r>
          </w:p>
          <w:p>
            <w:pPr>
              <w:spacing w:after="20"/>
              <w:ind w:left="20"/>
              <w:jc w:val="both"/>
            </w:pPr>
            <w:r>
              <w:rPr>
                <w:rFonts w:ascii="Times New Roman"/>
                <w:b w:val="false"/>
                <w:i w:val="false"/>
                <w:color w:val="000000"/>
                <w:sz w:val="20"/>
              </w:rPr>
              <w:t>
1 желтоқсан</w:t>
            </w:r>
          </w:p>
        </w:tc>
        <w:tc>
          <w:tcPr>
            <w:tcW w:w="0" w:type="auto"/>
            <w:gridSpan w:val="3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қаңтар,</w:t>
            </w:r>
          </w:p>
          <w:p>
            <w:pPr>
              <w:spacing w:after="20"/>
              <w:ind w:left="20"/>
              <w:jc w:val="both"/>
            </w:pPr>
            <w:r>
              <w:rPr>
                <w:rFonts w:ascii="Times New Roman"/>
                <w:b w:val="false"/>
                <w:i w:val="false"/>
                <w:color w:val="000000"/>
                <w:sz w:val="20"/>
              </w:rPr>
              <w:t>
2 ақпан,</w:t>
            </w:r>
          </w:p>
          <w:p>
            <w:pPr>
              <w:spacing w:after="20"/>
              <w:ind w:left="20"/>
              <w:jc w:val="both"/>
            </w:pPr>
            <w:r>
              <w:rPr>
                <w:rFonts w:ascii="Times New Roman"/>
                <w:b w:val="false"/>
                <w:i w:val="false"/>
                <w:color w:val="000000"/>
                <w:sz w:val="20"/>
              </w:rPr>
              <w:t>
2 наурыз,</w:t>
            </w:r>
          </w:p>
          <w:p>
            <w:pPr>
              <w:spacing w:after="20"/>
              <w:ind w:left="20"/>
              <w:jc w:val="both"/>
            </w:pPr>
            <w:r>
              <w:rPr>
                <w:rFonts w:ascii="Times New Roman"/>
                <w:b w:val="false"/>
                <w:i w:val="false"/>
                <w:color w:val="000000"/>
                <w:sz w:val="20"/>
              </w:rPr>
              <w:t>
1 сәуір,</w:t>
            </w:r>
          </w:p>
          <w:p>
            <w:pPr>
              <w:spacing w:after="20"/>
              <w:ind w:left="20"/>
              <w:jc w:val="both"/>
            </w:pPr>
            <w:r>
              <w:rPr>
                <w:rFonts w:ascii="Times New Roman"/>
                <w:b w:val="false"/>
                <w:i w:val="false"/>
                <w:color w:val="000000"/>
                <w:sz w:val="20"/>
              </w:rPr>
              <w:t>
4 мамыр,</w:t>
            </w:r>
          </w:p>
          <w:p>
            <w:pPr>
              <w:spacing w:after="20"/>
              <w:ind w:left="20"/>
              <w:jc w:val="both"/>
            </w:pPr>
            <w:r>
              <w:rPr>
                <w:rFonts w:ascii="Times New Roman"/>
                <w:b w:val="false"/>
                <w:i w:val="false"/>
                <w:color w:val="000000"/>
                <w:sz w:val="20"/>
              </w:rPr>
              <w:t>
1 маусым,</w:t>
            </w:r>
          </w:p>
          <w:p>
            <w:pPr>
              <w:spacing w:after="20"/>
              <w:ind w:left="20"/>
              <w:jc w:val="both"/>
            </w:pPr>
            <w:r>
              <w:rPr>
                <w:rFonts w:ascii="Times New Roman"/>
                <w:b w:val="false"/>
                <w:i w:val="false"/>
                <w:color w:val="000000"/>
                <w:sz w:val="20"/>
              </w:rPr>
              <w:t>
1 шілде,</w:t>
            </w:r>
          </w:p>
          <w:p>
            <w:pPr>
              <w:spacing w:after="20"/>
              <w:ind w:left="20"/>
              <w:jc w:val="both"/>
            </w:pPr>
            <w:r>
              <w:rPr>
                <w:rFonts w:ascii="Times New Roman"/>
                <w:b w:val="false"/>
                <w:i w:val="false"/>
                <w:color w:val="000000"/>
                <w:sz w:val="20"/>
              </w:rPr>
              <w:t>
3 тамыз,</w:t>
            </w:r>
          </w:p>
          <w:p>
            <w:pPr>
              <w:spacing w:after="20"/>
              <w:ind w:left="20"/>
              <w:jc w:val="both"/>
            </w:pPr>
            <w:r>
              <w:rPr>
                <w:rFonts w:ascii="Times New Roman"/>
                <w:b w:val="false"/>
                <w:i w:val="false"/>
                <w:color w:val="000000"/>
                <w:sz w:val="20"/>
              </w:rPr>
              <w:t>
1 қыркүйек,</w:t>
            </w:r>
          </w:p>
          <w:p>
            <w:pPr>
              <w:spacing w:after="20"/>
              <w:ind w:left="20"/>
              <w:jc w:val="both"/>
            </w:pPr>
            <w:r>
              <w:rPr>
                <w:rFonts w:ascii="Times New Roman"/>
                <w:b w:val="false"/>
                <w:i w:val="false"/>
                <w:color w:val="000000"/>
                <w:sz w:val="20"/>
              </w:rPr>
              <w:t>
1 қазан,</w:t>
            </w:r>
          </w:p>
          <w:p>
            <w:pPr>
              <w:spacing w:after="20"/>
              <w:ind w:left="20"/>
              <w:jc w:val="both"/>
            </w:pPr>
            <w:r>
              <w:rPr>
                <w:rFonts w:ascii="Times New Roman"/>
                <w:b w:val="false"/>
                <w:i w:val="false"/>
                <w:color w:val="000000"/>
                <w:sz w:val="20"/>
              </w:rPr>
              <w:t>
2 қараша,</w:t>
            </w:r>
          </w:p>
          <w:p>
            <w:pPr>
              <w:spacing w:after="20"/>
              <w:ind w:left="20"/>
              <w:jc w:val="both"/>
            </w:pPr>
            <w:r>
              <w:rPr>
                <w:rFonts w:ascii="Times New Roman"/>
                <w:b w:val="false"/>
                <w:i w:val="false"/>
                <w:color w:val="000000"/>
                <w:sz w:val="20"/>
              </w:rPr>
              <w:t>
1 желтоқсан</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қаңтар,</w:t>
            </w:r>
          </w:p>
          <w:p>
            <w:pPr>
              <w:spacing w:after="20"/>
              <w:ind w:left="20"/>
              <w:jc w:val="both"/>
            </w:pPr>
            <w:r>
              <w:rPr>
                <w:rFonts w:ascii="Times New Roman"/>
                <w:b w:val="false"/>
                <w:i w:val="false"/>
                <w:color w:val="000000"/>
                <w:sz w:val="20"/>
              </w:rPr>
              <w:t>
1 ақпан,</w:t>
            </w:r>
          </w:p>
          <w:p>
            <w:pPr>
              <w:spacing w:after="20"/>
              <w:ind w:left="20"/>
              <w:jc w:val="both"/>
            </w:pPr>
            <w:r>
              <w:rPr>
                <w:rFonts w:ascii="Times New Roman"/>
                <w:b w:val="false"/>
                <w:i w:val="false"/>
                <w:color w:val="000000"/>
                <w:sz w:val="20"/>
              </w:rPr>
              <w:t>
1 наурыз,</w:t>
            </w:r>
          </w:p>
          <w:p>
            <w:pPr>
              <w:spacing w:after="20"/>
              <w:ind w:left="20"/>
              <w:jc w:val="both"/>
            </w:pPr>
            <w:r>
              <w:rPr>
                <w:rFonts w:ascii="Times New Roman"/>
                <w:b w:val="false"/>
                <w:i w:val="false"/>
                <w:color w:val="000000"/>
                <w:sz w:val="20"/>
              </w:rPr>
              <w:t>
1 сәуір,</w:t>
            </w:r>
          </w:p>
          <w:p>
            <w:pPr>
              <w:spacing w:after="20"/>
              <w:ind w:left="20"/>
              <w:jc w:val="both"/>
            </w:pPr>
            <w:r>
              <w:rPr>
                <w:rFonts w:ascii="Times New Roman"/>
                <w:b w:val="false"/>
                <w:i w:val="false"/>
                <w:color w:val="000000"/>
                <w:sz w:val="20"/>
              </w:rPr>
              <w:t>
4 мамыр,</w:t>
            </w:r>
          </w:p>
          <w:p>
            <w:pPr>
              <w:spacing w:after="20"/>
              <w:ind w:left="20"/>
              <w:jc w:val="both"/>
            </w:pPr>
            <w:r>
              <w:rPr>
                <w:rFonts w:ascii="Times New Roman"/>
                <w:b w:val="false"/>
                <w:i w:val="false"/>
                <w:color w:val="000000"/>
                <w:sz w:val="20"/>
              </w:rPr>
              <w:t>
1 маусым,</w:t>
            </w:r>
          </w:p>
          <w:p>
            <w:pPr>
              <w:spacing w:after="20"/>
              <w:ind w:left="20"/>
              <w:jc w:val="both"/>
            </w:pPr>
            <w:r>
              <w:rPr>
                <w:rFonts w:ascii="Times New Roman"/>
                <w:b w:val="false"/>
                <w:i w:val="false"/>
                <w:color w:val="000000"/>
                <w:sz w:val="20"/>
              </w:rPr>
              <w:t>
1 шілде,</w:t>
            </w:r>
          </w:p>
          <w:p>
            <w:pPr>
              <w:spacing w:after="20"/>
              <w:ind w:left="20"/>
              <w:jc w:val="both"/>
            </w:pPr>
            <w:r>
              <w:rPr>
                <w:rFonts w:ascii="Times New Roman"/>
                <w:b w:val="false"/>
                <w:i w:val="false"/>
                <w:color w:val="000000"/>
                <w:sz w:val="20"/>
              </w:rPr>
              <w:t>
2 тамыз,</w:t>
            </w:r>
          </w:p>
          <w:p>
            <w:pPr>
              <w:spacing w:after="20"/>
              <w:ind w:left="20"/>
              <w:jc w:val="both"/>
            </w:pPr>
            <w:r>
              <w:rPr>
                <w:rFonts w:ascii="Times New Roman"/>
                <w:b w:val="false"/>
                <w:i w:val="false"/>
                <w:color w:val="000000"/>
                <w:sz w:val="20"/>
              </w:rPr>
              <w:t>
1 қыркүйек,</w:t>
            </w:r>
          </w:p>
          <w:p>
            <w:pPr>
              <w:spacing w:after="20"/>
              <w:ind w:left="20"/>
              <w:jc w:val="both"/>
            </w:pPr>
            <w:r>
              <w:rPr>
                <w:rFonts w:ascii="Times New Roman"/>
                <w:b w:val="false"/>
                <w:i w:val="false"/>
                <w:color w:val="000000"/>
                <w:sz w:val="20"/>
              </w:rPr>
              <w:t>
1 қазан,</w:t>
            </w:r>
          </w:p>
          <w:p>
            <w:pPr>
              <w:spacing w:after="20"/>
              <w:ind w:left="20"/>
              <w:jc w:val="both"/>
            </w:pPr>
            <w:r>
              <w:rPr>
                <w:rFonts w:ascii="Times New Roman"/>
                <w:b w:val="false"/>
                <w:i w:val="false"/>
                <w:color w:val="000000"/>
                <w:sz w:val="20"/>
              </w:rPr>
              <w:t>
1 қараша,</w:t>
            </w:r>
          </w:p>
          <w:p>
            <w:pPr>
              <w:spacing w:after="20"/>
              <w:ind w:left="20"/>
              <w:jc w:val="both"/>
            </w:pPr>
            <w:r>
              <w:rPr>
                <w:rFonts w:ascii="Times New Roman"/>
                <w:b w:val="false"/>
                <w:i w:val="false"/>
                <w:color w:val="000000"/>
                <w:sz w:val="20"/>
              </w:rPr>
              <w:t>
1 желтоқсан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тұтыну бағасының индексі және туынды көрсеткіштер</w:t>
            </w:r>
          </w:p>
        </w:tc>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Ц-101, Ц-101э</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қаңтар,</w:t>
            </w:r>
          </w:p>
          <w:p>
            <w:pPr>
              <w:spacing w:after="20"/>
              <w:ind w:left="20"/>
              <w:jc w:val="both"/>
            </w:pPr>
            <w:r>
              <w:rPr>
                <w:rFonts w:ascii="Times New Roman"/>
                <w:b w:val="false"/>
                <w:i w:val="false"/>
                <w:color w:val="000000"/>
                <w:sz w:val="20"/>
              </w:rPr>
              <w:t>
7 ақпан,</w:t>
            </w:r>
          </w:p>
          <w:p>
            <w:pPr>
              <w:spacing w:after="20"/>
              <w:ind w:left="20"/>
              <w:jc w:val="both"/>
            </w:pPr>
            <w:r>
              <w:rPr>
                <w:rFonts w:ascii="Times New Roman"/>
                <w:b w:val="false"/>
                <w:i w:val="false"/>
                <w:color w:val="000000"/>
                <w:sz w:val="20"/>
              </w:rPr>
              <w:t>
7 наурыз,</w:t>
            </w:r>
          </w:p>
          <w:p>
            <w:pPr>
              <w:spacing w:after="20"/>
              <w:ind w:left="20"/>
              <w:jc w:val="both"/>
            </w:pPr>
            <w:r>
              <w:rPr>
                <w:rFonts w:ascii="Times New Roman"/>
                <w:b w:val="false"/>
                <w:i w:val="false"/>
                <w:color w:val="000000"/>
                <w:sz w:val="20"/>
              </w:rPr>
              <w:t>
8 сәуір,</w:t>
            </w:r>
          </w:p>
          <w:p>
            <w:pPr>
              <w:spacing w:after="20"/>
              <w:ind w:left="20"/>
              <w:jc w:val="both"/>
            </w:pPr>
            <w:r>
              <w:rPr>
                <w:rFonts w:ascii="Times New Roman"/>
                <w:b w:val="false"/>
                <w:i w:val="false"/>
                <w:color w:val="000000"/>
                <w:sz w:val="20"/>
              </w:rPr>
              <w:t>
6 мамыр,</w:t>
            </w:r>
          </w:p>
          <w:p>
            <w:pPr>
              <w:spacing w:after="20"/>
              <w:ind w:left="20"/>
              <w:jc w:val="both"/>
            </w:pPr>
            <w:r>
              <w:rPr>
                <w:rFonts w:ascii="Times New Roman"/>
                <w:b w:val="false"/>
                <w:i w:val="false"/>
                <w:color w:val="000000"/>
                <w:sz w:val="20"/>
              </w:rPr>
              <w:t>
9 маусым,</w:t>
            </w:r>
          </w:p>
          <w:p>
            <w:pPr>
              <w:spacing w:after="20"/>
              <w:ind w:left="20"/>
              <w:jc w:val="both"/>
            </w:pPr>
            <w:r>
              <w:rPr>
                <w:rFonts w:ascii="Times New Roman"/>
                <w:b w:val="false"/>
                <w:i w:val="false"/>
                <w:color w:val="000000"/>
                <w:sz w:val="20"/>
              </w:rPr>
              <w:t>
8 шілде,</w:t>
            </w:r>
          </w:p>
          <w:p>
            <w:pPr>
              <w:spacing w:after="20"/>
              <w:ind w:left="20"/>
              <w:jc w:val="both"/>
            </w:pPr>
            <w:r>
              <w:rPr>
                <w:rFonts w:ascii="Times New Roman"/>
                <w:b w:val="false"/>
                <w:i w:val="false"/>
                <w:color w:val="000000"/>
                <w:sz w:val="20"/>
              </w:rPr>
              <w:t>
8 тамыз,</w:t>
            </w:r>
          </w:p>
          <w:p>
            <w:pPr>
              <w:spacing w:after="20"/>
              <w:ind w:left="20"/>
              <w:jc w:val="both"/>
            </w:pPr>
            <w:r>
              <w:rPr>
                <w:rFonts w:ascii="Times New Roman"/>
                <w:b w:val="false"/>
                <w:i w:val="false"/>
                <w:color w:val="000000"/>
                <w:sz w:val="20"/>
              </w:rPr>
              <w:t>
8 қыркүйек,</w:t>
            </w:r>
          </w:p>
          <w:p>
            <w:pPr>
              <w:spacing w:after="20"/>
              <w:ind w:left="20"/>
              <w:jc w:val="both"/>
            </w:pPr>
            <w:r>
              <w:rPr>
                <w:rFonts w:ascii="Times New Roman"/>
                <w:b w:val="false"/>
                <w:i w:val="false"/>
                <w:color w:val="000000"/>
                <w:sz w:val="20"/>
              </w:rPr>
              <w:t>
8 қазан,</w:t>
            </w:r>
          </w:p>
          <w:p>
            <w:pPr>
              <w:spacing w:after="20"/>
              <w:ind w:left="20"/>
              <w:jc w:val="both"/>
            </w:pPr>
            <w:r>
              <w:rPr>
                <w:rFonts w:ascii="Times New Roman"/>
                <w:b w:val="false"/>
                <w:i w:val="false"/>
                <w:color w:val="000000"/>
                <w:sz w:val="20"/>
              </w:rPr>
              <w:t>
7 қараша,</w:t>
            </w:r>
          </w:p>
          <w:p>
            <w:pPr>
              <w:spacing w:after="20"/>
              <w:ind w:left="20"/>
              <w:jc w:val="both"/>
            </w:pPr>
            <w:r>
              <w:rPr>
                <w:rFonts w:ascii="Times New Roman"/>
                <w:b w:val="false"/>
                <w:i w:val="false"/>
                <w:color w:val="000000"/>
                <w:sz w:val="20"/>
              </w:rPr>
              <w:t>
8 желтоқсан</w:t>
            </w:r>
          </w:p>
        </w:tc>
        <w:tc>
          <w:tcPr>
            <w:tcW w:w="0" w:type="auto"/>
            <w:gridSpan w:val="3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қаңтар,</w:t>
            </w:r>
          </w:p>
          <w:p>
            <w:pPr>
              <w:spacing w:after="20"/>
              <w:ind w:left="20"/>
              <w:jc w:val="both"/>
            </w:pPr>
            <w:r>
              <w:rPr>
                <w:rFonts w:ascii="Times New Roman"/>
                <w:b w:val="false"/>
                <w:i w:val="false"/>
                <w:color w:val="000000"/>
                <w:sz w:val="20"/>
              </w:rPr>
              <w:t>
9 ақпан,</w:t>
            </w:r>
          </w:p>
          <w:p>
            <w:pPr>
              <w:spacing w:after="20"/>
              <w:ind w:left="20"/>
              <w:jc w:val="both"/>
            </w:pPr>
            <w:r>
              <w:rPr>
                <w:rFonts w:ascii="Times New Roman"/>
                <w:b w:val="false"/>
                <w:i w:val="false"/>
                <w:color w:val="000000"/>
                <w:sz w:val="20"/>
              </w:rPr>
              <w:t>
10 наурыз,</w:t>
            </w:r>
          </w:p>
          <w:p>
            <w:pPr>
              <w:spacing w:after="20"/>
              <w:ind w:left="20"/>
              <w:jc w:val="both"/>
            </w:pPr>
            <w:r>
              <w:rPr>
                <w:rFonts w:ascii="Times New Roman"/>
                <w:b w:val="false"/>
                <w:i w:val="false"/>
                <w:color w:val="000000"/>
                <w:sz w:val="20"/>
              </w:rPr>
              <w:t>
8 сәуір,</w:t>
            </w:r>
          </w:p>
          <w:p>
            <w:pPr>
              <w:spacing w:after="20"/>
              <w:ind w:left="20"/>
              <w:jc w:val="both"/>
            </w:pPr>
            <w:r>
              <w:rPr>
                <w:rFonts w:ascii="Times New Roman"/>
                <w:b w:val="false"/>
                <w:i w:val="false"/>
                <w:color w:val="000000"/>
                <w:sz w:val="20"/>
              </w:rPr>
              <w:t>
12 мамыр,</w:t>
            </w:r>
          </w:p>
          <w:p>
            <w:pPr>
              <w:spacing w:after="20"/>
              <w:ind w:left="20"/>
              <w:jc w:val="both"/>
            </w:pPr>
            <w:r>
              <w:rPr>
                <w:rFonts w:ascii="Times New Roman"/>
                <w:b w:val="false"/>
                <w:i w:val="false"/>
                <w:color w:val="000000"/>
                <w:sz w:val="20"/>
              </w:rPr>
              <w:t>
8 маусым,</w:t>
            </w:r>
          </w:p>
          <w:p>
            <w:pPr>
              <w:spacing w:after="20"/>
              <w:ind w:left="20"/>
              <w:jc w:val="both"/>
            </w:pPr>
            <w:r>
              <w:rPr>
                <w:rFonts w:ascii="Times New Roman"/>
                <w:b w:val="false"/>
                <w:i w:val="false"/>
                <w:color w:val="000000"/>
                <w:sz w:val="20"/>
              </w:rPr>
              <w:t>
8 шілде,</w:t>
            </w:r>
          </w:p>
          <w:p>
            <w:pPr>
              <w:spacing w:after="20"/>
              <w:ind w:left="20"/>
              <w:jc w:val="both"/>
            </w:pPr>
            <w:r>
              <w:rPr>
                <w:rFonts w:ascii="Times New Roman"/>
                <w:b w:val="false"/>
                <w:i w:val="false"/>
                <w:color w:val="000000"/>
                <w:sz w:val="20"/>
              </w:rPr>
              <w:t>
10 тамыз,</w:t>
            </w:r>
          </w:p>
          <w:p>
            <w:pPr>
              <w:spacing w:after="20"/>
              <w:ind w:left="20"/>
              <w:jc w:val="both"/>
            </w:pPr>
            <w:r>
              <w:rPr>
                <w:rFonts w:ascii="Times New Roman"/>
                <w:b w:val="false"/>
                <w:i w:val="false"/>
                <w:color w:val="000000"/>
                <w:sz w:val="20"/>
              </w:rPr>
              <w:t>
8 қыркүйек,</w:t>
            </w:r>
          </w:p>
          <w:p>
            <w:pPr>
              <w:spacing w:after="20"/>
              <w:ind w:left="20"/>
              <w:jc w:val="both"/>
            </w:pPr>
            <w:r>
              <w:rPr>
                <w:rFonts w:ascii="Times New Roman"/>
                <w:b w:val="false"/>
                <w:i w:val="false"/>
                <w:color w:val="000000"/>
                <w:sz w:val="20"/>
              </w:rPr>
              <w:t>
8 қазан,</w:t>
            </w:r>
          </w:p>
          <w:p>
            <w:pPr>
              <w:spacing w:after="20"/>
              <w:ind w:left="20"/>
              <w:jc w:val="both"/>
            </w:pPr>
            <w:r>
              <w:rPr>
                <w:rFonts w:ascii="Times New Roman"/>
                <w:b w:val="false"/>
                <w:i w:val="false"/>
                <w:color w:val="000000"/>
                <w:sz w:val="20"/>
              </w:rPr>
              <w:t>
9 қараша,</w:t>
            </w:r>
          </w:p>
          <w:p>
            <w:pPr>
              <w:spacing w:after="20"/>
              <w:ind w:left="20"/>
              <w:jc w:val="both"/>
            </w:pPr>
            <w:r>
              <w:rPr>
                <w:rFonts w:ascii="Times New Roman"/>
                <w:b w:val="false"/>
                <w:i w:val="false"/>
                <w:color w:val="000000"/>
                <w:sz w:val="20"/>
              </w:rPr>
              <w:t>
8 желтоқсан</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қаңтар,</w:t>
            </w:r>
          </w:p>
          <w:p>
            <w:pPr>
              <w:spacing w:after="20"/>
              <w:ind w:left="20"/>
              <w:jc w:val="both"/>
            </w:pPr>
            <w:r>
              <w:rPr>
                <w:rFonts w:ascii="Times New Roman"/>
                <w:b w:val="false"/>
                <w:i w:val="false"/>
                <w:color w:val="000000"/>
                <w:sz w:val="20"/>
              </w:rPr>
              <w:t>
8 ақпан,</w:t>
            </w:r>
          </w:p>
          <w:p>
            <w:pPr>
              <w:spacing w:after="20"/>
              <w:ind w:left="20"/>
              <w:jc w:val="both"/>
            </w:pPr>
            <w:r>
              <w:rPr>
                <w:rFonts w:ascii="Times New Roman"/>
                <w:b w:val="false"/>
                <w:i w:val="false"/>
                <w:color w:val="000000"/>
                <w:sz w:val="20"/>
              </w:rPr>
              <w:t>
9 наурыз,</w:t>
            </w:r>
          </w:p>
          <w:p>
            <w:pPr>
              <w:spacing w:after="20"/>
              <w:ind w:left="20"/>
              <w:jc w:val="both"/>
            </w:pPr>
            <w:r>
              <w:rPr>
                <w:rFonts w:ascii="Times New Roman"/>
                <w:b w:val="false"/>
                <w:i w:val="false"/>
                <w:color w:val="000000"/>
                <w:sz w:val="20"/>
              </w:rPr>
              <w:t>
8 сәуір,</w:t>
            </w:r>
          </w:p>
          <w:p>
            <w:pPr>
              <w:spacing w:after="20"/>
              <w:ind w:left="20"/>
              <w:jc w:val="both"/>
            </w:pPr>
            <w:r>
              <w:rPr>
                <w:rFonts w:ascii="Times New Roman"/>
                <w:b w:val="false"/>
                <w:i w:val="false"/>
                <w:color w:val="000000"/>
                <w:sz w:val="20"/>
              </w:rPr>
              <w:t>
11 мамыр,</w:t>
            </w:r>
          </w:p>
          <w:p>
            <w:pPr>
              <w:spacing w:after="20"/>
              <w:ind w:left="20"/>
              <w:jc w:val="both"/>
            </w:pPr>
            <w:r>
              <w:rPr>
                <w:rFonts w:ascii="Times New Roman"/>
                <w:b w:val="false"/>
                <w:i w:val="false"/>
                <w:color w:val="000000"/>
                <w:sz w:val="20"/>
              </w:rPr>
              <w:t>
8 маусым,</w:t>
            </w:r>
          </w:p>
          <w:p>
            <w:pPr>
              <w:spacing w:after="20"/>
              <w:ind w:left="20"/>
              <w:jc w:val="both"/>
            </w:pPr>
            <w:r>
              <w:rPr>
                <w:rFonts w:ascii="Times New Roman"/>
                <w:b w:val="false"/>
                <w:i w:val="false"/>
                <w:color w:val="000000"/>
                <w:sz w:val="20"/>
              </w:rPr>
              <w:t>
8 шілде,</w:t>
            </w:r>
          </w:p>
          <w:p>
            <w:pPr>
              <w:spacing w:after="20"/>
              <w:ind w:left="20"/>
              <w:jc w:val="both"/>
            </w:pPr>
            <w:r>
              <w:rPr>
                <w:rFonts w:ascii="Times New Roman"/>
                <w:b w:val="false"/>
                <w:i w:val="false"/>
                <w:color w:val="000000"/>
                <w:sz w:val="20"/>
              </w:rPr>
              <w:t>
9 тамыз,</w:t>
            </w:r>
          </w:p>
          <w:p>
            <w:pPr>
              <w:spacing w:after="20"/>
              <w:ind w:left="20"/>
              <w:jc w:val="both"/>
            </w:pPr>
            <w:r>
              <w:rPr>
                <w:rFonts w:ascii="Times New Roman"/>
                <w:b w:val="false"/>
                <w:i w:val="false"/>
                <w:color w:val="000000"/>
                <w:sz w:val="20"/>
              </w:rPr>
              <w:t>
8 қыркүйек,</w:t>
            </w:r>
          </w:p>
          <w:p>
            <w:pPr>
              <w:spacing w:after="20"/>
              <w:ind w:left="20"/>
              <w:jc w:val="both"/>
            </w:pPr>
            <w:r>
              <w:rPr>
                <w:rFonts w:ascii="Times New Roman"/>
                <w:b w:val="false"/>
                <w:i w:val="false"/>
                <w:color w:val="000000"/>
                <w:sz w:val="20"/>
              </w:rPr>
              <w:t>
8 қазан,</w:t>
            </w:r>
          </w:p>
          <w:p>
            <w:pPr>
              <w:spacing w:after="20"/>
              <w:ind w:left="20"/>
              <w:jc w:val="both"/>
            </w:pPr>
            <w:r>
              <w:rPr>
                <w:rFonts w:ascii="Times New Roman"/>
                <w:b w:val="false"/>
                <w:i w:val="false"/>
                <w:color w:val="000000"/>
                <w:sz w:val="20"/>
              </w:rPr>
              <w:t>
8 қараша,</w:t>
            </w:r>
          </w:p>
          <w:p>
            <w:pPr>
              <w:spacing w:after="20"/>
              <w:ind w:left="20"/>
              <w:jc w:val="both"/>
            </w:pPr>
            <w:r>
              <w:rPr>
                <w:rFonts w:ascii="Times New Roman"/>
                <w:b w:val="false"/>
                <w:i w:val="false"/>
                <w:color w:val="000000"/>
                <w:sz w:val="20"/>
              </w:rPr>
              <w:t>
8 желтоқсан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жекелеген тауарлар мен қызметтердің бөлшек сауда бағасы</w:t>
            </w:r>
          </w:p>
        </w:tc>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Ц-101, Ц-101э</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қаңтар,</w:t>
            </w:r>
          </w:p>
          <w:p>
            <w:pPr>
              <w:spacing w:after="20"/>
              <w:ind w:left="20"/>
              <w:jc w:val="both"/>
            </w:pPr>
            <w:r>
              <w:rPr>
                <w:rFonts w:ascii="Times New Roman"/>
                <w:b w:val="false"/>
                <w:i w:val="false"/>
                <w:color w:val="000000"/>
                <w:sz w:val="20"/>
              </w:rPr>
              <w:t>
10 ақпан,</w:t>
            </w:r>
          </w:p>
          <w:p>
            <w:pPr>
              <w:spacing w:after="20"/>
              <w:ind w:left="20"/>
              <w:jc w:val="both"/>
            </w:pPr>
            <w:r>
              <w:rPr>
                <w:rFonts w:ascii="Times New Roman"/>
                <w:b w:val="false"/>
                <w:i w:val="false"/>
                <w:color w:val="000000"/>
                <w:sz w:val="20"/>
              </w:rPr>
              <w:t>
11 наурыз,</w:t>
            </w:r>
          </w:p>
          <w:p>
            <w:pPr>
              <w:spacing w:after="20"/>
              <w:ind w:left="20"/>
              <w:jc w:val="both"/>
            </w:pPr>
            <w:r>
              <w:rPr>
                <w:rFonts w:ascii="Times New Roman"/>
                <w:b w:val="false"/>
                <w:i w:val="false"/>
                <w:color w:val="000000"/>
                <w:sz w:val="20"/>
              </w:rPr>
              <w:t>
9 сәуір,</w:t>
            </w:r>
          </w:p>
          <w:p>
            <w:pPr>
              <w:spacing w:after="20"/>
              <w:ind w:left="20"/>
              <w:jc w:val="both"/>
            </w:pPr>
            <w:r>
              <w:rPr>
                <w:rFonts w:ascii="Times New Roman"/>
                <w:b w:val="false"/>
                <w:i w:val="false"/>
                <w:color w:val="000000"/>
                <w:sz w:val="20"/>
              </w:rPr>
              <w:t>
12 мамыр,</w:t>
            </w:r>
          </w:p>
          <w:p>
            <w:pPr>
              <w:spacing w:after="20"/>
              <w:ind w:left="20"/>
              <w:jc w:val="both"/>
            </w:pPr>
            <w:r>
              <w:rPr>
                <w:rFonts w:ascii="Times New Roman"/>
                <w:b w:val="false"/>
                <w:i w:val="false"/>
                <w:color w:val="000000"/>
                <w:sz w:val="20"/>
              </w:rPr>
              <w:t>
9 маусым,</w:t>
            </w:r>
          </w:p>
          <w:p>
            <w:pPr>
              <w:spacing w:after="20"/>
              <w:ind w:left="20"/>
              <w:jc w:val="both"/>
            </w:pPr>
            <w:r>
              <w:rPr>
                <w:rFonts w:ascii="Times New Roman"/>
                <w:b w:val="false"/>
                <w:i w:val="false"/>
                <w:color w:val="000000"/>
                <w:sz w:val="20"/>
              </w:rPr>
              <w:t>
9 шілде,</w:t>
            </w:r>
          </w:p>
          <w:p>
            <w:pPr>
              <w:spacing w:after="20"/>
              <w:ind w:left="20"/>
              <w:jc w:val="both"/>
            </w:pPr>
            <w:r>
              <w:rPr>
                <w:rFonts w:ascii="Times New Roman"/>
                <w:b w:val="false"/>
                <w:i w:val="false"/>
                <w:color w:val="000000"/>
                <w:sz w:val="20"/>
              </w:rPr>
              <w:t>
11 тамыз,</w:t>
            </w:r>
          </w:p>
          <w:p>
            <w:pPr>
              <w:spacing w:after="20"/>
              <w:ind w:left="20"/>
              <w:jc w:val="both"/>
            </w:pPr>
            <w:r>
              <w:rPr>
                <w:rFonts w:ascii="Times New Roman"/>
                <w:b w:val="false"/>
                <w:i w:val="false"/>
                <w:color w:val="000000"/>
                <w:sz w:val="20"/>
              </w:rPr>
              <w:t>
9 қыркүйек,</w:t>
            </w:r>
          </w:p>
          <w:p>
            <w:pPr>
              <w:spacing w:after="20"/>
              <w:ind w:left="20"/>
              <w:jc w:val="both"/>
            </w:pPr>
            <w:r>
              <w:rPr>
                <w:rFonts w:ascii="Times New Roman"/>
                <w:b w:val="false"/>
                <w:i w:val="false"/>
                <w:color w:val="000000"/>
                <w:sz w:val="20"/>
              </w:rPr>
              <w:t>
9 қазан,</w:t>
            </w:r>
          </w:p>
          <w:p>
            <w:pPr>
              <w:spacing w:after="20"/>
              <w:ind w:left="20"/>
              <w:jc w:val="both"/>
            </w:pPr>
            <w:r>
              <w:rPr>
                <w:rFonts w:ascii="Times New Roman"/>
                <w:b w:val="false"/>
                <w:i w:val="false"/>
                <w:color w:val="000000"/>
                <w:sz w:val="20"/>
              </w:rPr>
              <w:t>
10 қараша,</w:t>
            </w:r>
          </w:p>
          <w:p>
            <w:pPr>
              <w:spacing w:after="20"/>
              <w:ind w:left="20"/>
              <w:jc w:val="both"/>
            </w:pPr>
            <w:r>
              <w:rPr>
                <w:rFonts w:ascii="Times New Roman"/>
                <w:b w:val="false"/>
                <w:i w:val="false"/>
                <w:color w:val="000000"/>
                <w:sz w:val="20"/>
              </w:rPr>
              <w:t>
9 желтоқсан</w:t>
            </w:r>
          </w:p>
        </w:tc>
        <w:tc>
          <w:tcPr>
            <w:tcW w:w="0" w:type="auto"/>
            <w:gridSpan w:val="3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қаңтар,</w:t>
            </w:r>
          </w:p>
          <w:p>
            <w:pPr>
              <w:spacing w:after="20"/>
              <w:ind w:left="20"/>
              <w:jc w:val="both"/>
            </w:pPr>
            <w:r>
              <w:rPr>
                <w:rFonts w:ascii="Times New Roman"/>
                <w:b w:val="false"/>
                <w:i w:val="false"/>
                <w:color w:val="000000"/>
                <w:sz w:val="20"/>
              </w:rPr>
              <w:t>
9 ақпан,</w:t>
            </w:r>
          </w:p>
          <w:p>
            <w:pPr>
              <w:spacing w:after="20"/>
              <w:ind w:left="20"/>
              <w:jc w:val="both"/>
            </w:pPr>
            <w:r>
              <w:rPr>
                <w:rFonts w:ascii="Times New Roman"/>
                <w:b w:val="false"/>
                <w:i w:val="false"/>
                <w:color w:val="000000"/>
                <w:sz w:val="20"/>
              </w:rPr>
              <w:t>
10 наурыз,</w:t>
            </w:r>
          </w:p>
          <w:p>
            <w:pPr>
              <w:spacing w:after="20"/>
              <w:ind w:left="20"/>
              <w:jc w:val="both"/>
            </w:pPr>
            <w:r>
              <w:rPr>
                <w:rFonts w:ascii="Times New Roman"/>
                <w:b w:val="false"/>
                <w:i w:val="false"/>
                <w:color w:val="000000"/>
                <w:sz w:val="20"/>
              </w:rPr>
              <w:t>
9 сәуір,</w:t>
            </w:r>
          </w:p>
          <w:p>
            <w:pPr>
              <w:spacing w:after="20"/>
              <w:ind w:left="20"/>
              <w:jc w:val="both"/>
            </w:pPr>
            <w:r>
              <w:rPr>
                <w:rFonts w:ascii="Times New Roman"/>
                <w:b w:val="false"/>
                <w:i w:val="false"/>
                <w:color w:val="000000"/>
                <w:sz w:val="20"/>
              </w:rPr>
              <w:t>
12 мамыр,</w:t>
            </w:r>
          </w:p>
          <w:p>
            <w:pPr>
              <w:spacing w:after="20"/>
              <w:ind w:left="20"/>
              <w:jc w:val="both"/>
            </w:pPr>
            <w:r>
              <w:rPr>
                <w:rFonts w:ascii="Times New Roman"/>
                <w:b w:val="false"/>
                <w:i w:val="false"/>
                <w:color w:val="000000"/>
                <w:sz w:val="20"/>
              </w:rPr>
              <w:t>
9 маусым,</w:t>
            </w:r>
          </w:p>
          <w:p>
            <w:pPr>
              <w:spacing w:after="20"/>
              <w:ind w:left="20"/>
              <w:jc w:val="both"/>
            </w:pPr>
            <w:r>
              <w:rPr>
                <w:rFonts w:ascii="Times New Roman"/>
                <w:b w:val="false"/>
                <w:i w:val="false"/>
                <w:color w:val="000000"/>
                <w:sz w:val="20"/>
              </w:rPr>
              <w:t>
9 шілде,</w:t>
            </w:r>
          </w:p>
          <w:p>
            <w:pPr>
              <w:spacing w:after="20"/>
              <w:ind w:left="20"/>
              <w:jc w:val="both"/>
            </w:pPr>
            <w:r>
              <w:rPr>
                <w:rFonts w:ascii="Times New Roman"/>
                <w:b w:val="false"/>
                <w:i w:val="false"/>
                <w:color w:val="000000"/>
                <w:sz w:val="20"/>
              </w:rPr>
              <w:t>
10 тамыз,</w:t>
            </w:r>
          </w:p>
          <w:p>
            <w:pPr>
              <w:spacing w:after="20"/>
              <w:ind w:left="20"/>
              <w:jc w:val="both"/>
            </w:pPr>
            <w:r>
              <w:rPr>
                <w:rFonts w:ascii="Times New Roman"/>
                <w:b w:val="false"/>
                <w:i w:val="false"/>
                <w:color w:val="000000"/>
                <w:sz w:val="20"/>
              </w:rPr>
              <w:t>
9 қыркүйек,</w:t>
            </w:r>
          </w:p>
          <w:p>
            <w:pPr>
              <w:spacing w:after="20"/>
              <w:ind w:left="20"/>
              <w:jc w:val="both"/>
            </w:pPr>
            <w:r>
              <w:rPr>
                <w:rFonts w:ascii="Times New Roman"/>
                <w:b w:val="false"/>
                <w:i w:val="false"/>
                <w:color w:val="000000"/>
                <w:sz w:val="20"/>
              </w:rPr>
              <w:t>
9 қазан,</w:t>
            </w:r>
          </w:p>
          <w:p>
            <w:pPr>
              <w:spacing w:after="20"/>
              <w:ind w:left="20"/>
              <w:jc w:val="both"/>
            </w:pPr>
            <w:r>
              <w:rPr>
                <w:rFonts w:ascii="Times New Roman"/>
                <w:b w:val="false"/>
                <w:i w:val="false"/>
                <w:color w:val="000000"/>
                <w:sz w:val="20"/>
              </w:rPr>
              <w:t>
9 қараша,</w:t>
            </w:r>
          </w:p>
          <w:p>
            <w:pPr>
              <w:spacing w:after="20"/>
              <w:ind w:left="20"/>
              <w:jc w:val="both"/>
            </w:pPr>
            <w:r>
              <w:rPr>
                <w:rFonts w:ascii="Times New Roman"/>
                <w:b w:val="false"/>
                <w:i w:val="false"/>
                <w:color w:val="000000"/>
                <w:sz w:val="20"/>
              </w:rPr>
              <w:t>
9 желтоқсан</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қаңтар,</w:t>
            </w:r>
          </w:p>
          <w:p>
            <w:pPr>
              <w:spacing w:after="20"/>
              <w:ind w:left="20"/>
              <w:jc w:val="both"/>
            </w:pPr>
            <w:r>
              <w:rPr>
                <w:rFonts w:ascii="Times New Roman"/>
                <w:b w:val="false"/>
                <w:i w:val="false"/>
                <w:color w:val="000000"/>
                <w:sz w:val="20"/>
              </w:rPr>
              <w:t>
9 ақпан,</w:t>
            </w:r>
          </w:p>
          <w:p>
            <w:pPr>
              <w:spacing w:after="20"/>
              <w:ind w:left="20"/>
              <w:jc w:val="both"/>
            </w:pPr>
            <w:r>
              <w:rPr>
                <w:rFonts w:ascii="Times New Roman"/>
                <w:b w:val="false"/>
                <w:i w:val="false"/>
                <w:color w:val="000000"/>
                <w:sz w:val="20"/>
              </w:rPr>
              <w:t>
9 наурыз,</w:t>
            </w:r>
          </w:p>
          <w:p>
            <w:pPr>
              <w:spacing w:after="20"/>
              <w:ind w:left="20"/>
              <w:jc w:val="both"/>
            </w:pPr>
            <w:r>
              <w:rPr>
                <w:rFonts w:ascii="Times New Roman"/>
                <w:b w:val="false"/>
                <w:i w:val="false"/>
                <w:color w:val="000000"/>
                <w:sz w:val="20"/>
              </w:rPr>
              <w:t>
9 сәуір,</w:t>
            </w:r>
          </w:p>
          <w:p>
            <w:pPr>
              <w:spacing w:after="20"/>
              <w:ind w:left="20"/>
              <w:jc w:val="both"/>
            </w:pPr>
            <w:r>
              <w:rPr>
                <w:rFonts w:ascii="Times New Roman"/>
                <w:b w:val="false"/>
                <w:i w:val="false"/>
                <w:color w:val="000000"/>
                <w:sz w:val="20"/>
              </w:rPr>
              <w:t>
11 мамыр,</w:t>
            </w:r>
          </w:p>
          <w:p>
            <w:pPr>
              <w:spacing w:after="20"/>
              <w:ind w:left="20"/>
              <w:jc w:val="both"/>
            </w:pPr>
            <w:r>
              <w:rPr>
                <w:rFonts w:ascii="Times New Roman"/>
                <w:b w:val="false"/>
                <w:i w:val="false"/>
                <w:color w:val="000000"/>
                <w:sz w:val="20"/>
              </w:rPr>
              <w:t>
9 маусым,</w:t>
            </w:r>
          </w:p>
          <w:p>
            <w:pPr>
              <w:spacing w:after="20"/>
              <w:ind w:left="20"/>
              <w:jc w:val="both"/>
            </w:pPr>
            <w:r>
              <w:rPr>
                <w:rFonts w:ascii="Times New Roman"/>
                <w:b w:val="false"/>
                <w:i w:val="false"/>
                <w:color w:val="000000"/>
                <w:sz w:val="20"/>
              </w:rPr>
              <w:t>
9 шілде,</w:t>
            </w:r>
          </w:p>
          <w:p>
            <w:pPr>
              <w:spacing w:after="20"/>
              <w:ind w:left="20"/>
              <w:jc w:val="both"/>
            </w:pPr>
            <w:r>
              <w:rPr>
                <w:rFonts w:ascii="Times New Roman"/>
                <w:b w:val="false"/>
                <w:i w:val="false"/>
                <w:color w:val="000000"/>
                <w:sz w:val="20"/>
              </w:rPr>
              <w:t>
9 тамыз,</w:t>
            </w:r>
          </w:p>
          <w:p>
            <w:pPr>
              <w:spacing w:after="20"/>
              <w:ind w:left="20"/>
              <w:jc w:val="both"/>
            </w:pPr>
            <w:r>
              <w:rPr>
                <w:rFonts w:ascii="Times New Roman"/>
                <w:b w:val="false"/>
                <w:i w:val="false"/>
                <w:color w:val="000000"/>
                <w:sz w:val="20"/>
              </w:rPr>
              <w:t>
9 қыркүйек,</w:t>
            </w:r>
          </w:p>
          <w:p>
            <w:pPr>
              <w:spacing w:after="20"/>
              <w:ind w:left="20"/>
              <w:jc w:val="both"/>
            </w:pPr>
            <w:r>
              <w:rPr>
                <w:rFonts w:ascii="Times New Roman"/>
                <w:b w:val="false"/>
                <w:i w:val="false"/>
                <w:color w:val="000000"/>
                <w:sz w:val="20"/>
              </w:rPr>
              <w:t>
11 қазан,</w:t>
            </w:r>
          </w:p>
          <w:p>
            <w:pPr>
              <w:spacing w:after="20"/>
              <w:ind w:left="20"/>
              <w:jc w:val="both"/>
            </w:pPr>
            <w:r>
              <w:rPr>
                <w:rFonts w:ascii="Times New Roman"/>
                <w:b w:val="false"/>
                <w:i w:val="false"/>
                <w:color w:val="000000"/>
                <w:sz w:val="20"/>
              </w:rPr>
              <w:t>
9 қараша,</w:t>
            </w:r>
          </w:p>
          <w:p>
            <w:pPr>
              <w:spacing w:after="20"/>
              <w:ind w:left="20"/>
              <w:jc w:val="both"/>
            </w:pPr>
            <w:r>
              <w:rPr>
                <w:rFonts w:ascii="Times New Roman"/>
                <w:b w:val="false"/>
                <w:i w:val="false"/>
                <w:color w:val="000000"/>
                <w:sz w:val="20"/>
              </w:rPr>
              <w:t>
9 желтоқсан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Қазақстан Республикасындағы тұрғын үй нарығындағы баға индекстері мен бағалар</w:t>
            </w:r>
          </w:p>
        </w:tc>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1-ЦРЖ, 1-ЦРЖэ</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қаңтар,</w:t>
            </w:r>
          </w:p>
          <w:p>
            <w:pPr>
              <w:spacing w:after="20"/>
              <w:ind w:left="20"/>
              <w:jc w:val="both"/>
            </w:pPr>
            <w:r>
              <w:rPr>
                <w:rFonts w:ascii="Times New Roman"/>
                <w:b w:val="false"/>
                <w:i w:val="false"/>
                <w:color w:val="000000"/>
                <w:sz w:val="20"/>
              </w:rPr>
              <w:t>
10 ақпан,</w:t>
            </w:r>
          </w:p>
          <w:p>
            <w:pPr>
              <w:spacing w:after="20"/>
              <w:ind w:left="20"/>
              <w:jc w:val="both"/>
            </w:pPr>
            <w:r>
              <w:rPr>
                <w:rFonts w:ascii="Times New Roman"/>
                <w:b w:val="false"/>
                <w:i w:val="false"/>
                <w:color w:val="000000"/>
                <w:sz w:val="20"/>
              </w:rPr>
              <w:t>
11 наурыз,</w:t>
            </w:r>
          </w:p>
          <w:p>
            <w:pPr>
              <w:spacing w:after="20"/>
              <w:ind w:left="20"/>
              <w:jc w:val="both"/>
            </w:pPr>
            <w:r>
              <w:rPr>
                <w:rFonts w:ascii="Times New Roman"/>
                <w:b w:val="false"/>
                <w:i w:val="false"/>
                <w:color w:val="000000"/>
                <w:sz w:val="20"/>
              </w:rPr>
              <w:t>
9 сәуір,</w:t>
            </w:r>
          </w:p>
          <w:p>
            <w:pPr>
              <w:spacing w:after="20"/>
              <w:ind w:left="20"/>
              <w:jc w:val="both"/>
            </w:pPr>
            <w:r>
              <w:rPr>
                <w:rFonts w:ascii="Times New Roman"/>
                <w:b w:val="false"/>
                <w:i w:val="false"/>
                <w:color w:val="000000"/>
                <w:sz w:val="20"/>
              </w:rPr>
              <w:t>
12 мамыр,</w:t>
            </w:r>
          </w:p>
          <w:p>
            <w:pPr>
              <w:spacing w:after="20"/>
              <w:ind w:left="20"/>
              <w:jc w:val="both"/>
            </w:pPr>
            <w:r>
              <w:rPr>
                <w:rFonts w:ascii="Times New Roman"/>
                <w:b w:val="false"/>
                <w:i w:val="false"/>
                <w:color w:val="000000"/>
                <w:sz w:val="20"/>
              </w:rPr>
              <w:t>
9 маусым,</w:t>
            </w:r>
          </w:p>
          <w:p>
            <w:pPr>
              <w:spacing w:after="20"/>
              <w:ind w:left="20"/>
              <w:jc w:val="both"/>
            </w:pPr>
            <w:r>
              <w:rPr>
                <w:rFonts w:ascii="Times New Roman"/>
                <w:b w:val="false"/>
                <w:i w:val="false"/>
                <w:color w:val="000000"/>
                <w:sz w:val="20"/>
              </w:rPr>
              <w:t>
9 шілде,</w:t>
            </w:r>
          </w:p>
          <w:p>
            <w:pPr>
              <w:spacing w:after="20"/>
              <w:ind w:left="20"/>
              <w:jc w:val="both"/>
            </w:pPr>
            <w:r>
              <w:rPr>
                <w:rFonts w:ascii="Times New Roman"/>
                <w:b w:val="false"/>
                <w:i w:val="false"/>
                <w:color w:val="000000"/>
                <w:sz w:val="20"/>
              </w:rPr>
              <w:t>
11 тамыз,</w:t>
            </w:r>
          </w:p>
          <w:p>
            <w:pPr>
              <w:spacing w:after="20"/>
              <w:ind w:left="20"/>
              <w:jc w:val="both"/>
            </w:pPr>
            <w:r>
              <w:rPr>
                <w:rFonts w:ascii="Times New Roman"/>
                <w:b w:val="false"/>
                <w:i w:val="false"/>
                <w:color w:val="000000"/>
                <w:sz w:val="20"/>
              </w:rPr>
              <w:t>
9 қыркүйек,</w:t>
            </w:r>
          </w:p>
          <w:p>
            <w:pPr>
              <w:spacing w:after="20"/>
              <w:ind w:left="20"/>
              <w:jc w:val="both"/>
            </w:pPr>
            <w:r>
              <w:rPr>
                <w:rFonts w:ascii="Times New Roman"/>
                <w:b w:val="false"/>
                <w:i w:val="false"/>
                <w:color w:val="000000"/>
                <w:sz w:val="20"/>
              </w:rPr>
              <w:t>
9 қазан,</w:t>
            </w:r>
          </w:p>
          <w:p>
            <w:pPr>
              <w:spacing w:after="20"/>
              <w:ind w:left="20"/>
              <w:jc w:val="both"/>
            </w:pPr>
            <w:r>
              <w:rPr>
                <w:rFonts w:ascii="Times New Roman"/>
                <w:b w:val="false"/>
                <w:i w:val="false"/>
                <w:color w:val="000000"/>
                <w:sz w:val="20"/>
              </w:rPr>
              <w:t>
10 қараша,</w:t>
            </w:r>
          </w:p>
          <w:p>
            <w:pPr>
              <w:spacing w:after="20"/>
              <w:ind w:left="20"/>
              <w:jc w:val="both"/>
            </w:pPr>
            <w:r>
              <w:rPr>
                <w:rFonts w:ascii="Times New Roman"/>
                <w:b w:val="false"/>
                <w:i w:val="false"/>
                <w:color w:val="000000"/>
                <w:sz w:val="20"/>
              </w:rPr>
              <w:t>
9 желтоқсан</w:t>
            </w:r>
          </w:p>
        </w:tc>
        <w:tc>
          <w:tcPr>
            <w:tcW w:w="0" w:type="auto"/>
            <w:gridSpan w:val="3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қаңтар,</w:t>
            </w:r>
          </w:p>
          <w:p>
            <w:pPr>
              <w:spacing w:after="20"/>
              <w:ind w:left="20"/>
              <w:jc w:val="both"/>
            </w:pPr>
            <w:r>
              <w:rPr>
                <w:rFonts w:ascii="Times New Roman"/>
                <w:b w:val="false"/>
                <w:i w:val="false"/>
                <w:color w:val="000000"/>
                <w:sz w:val="20"/>
              </w:rPr>
              <w:t>
9 ақпан,</w:t>
            </w:r>
          </w:p>
          <w:p>
            <w:pPr>
              <w:spacing w:after="20"/>
              <w:ind w:left="20"/>
              <w:jc w:val="both"/>
            </w:pPr>
            <w:r>
              <w:rPr>
                <w:rFonts w:ascii="Times New Roman"/>
                <w:b w:val="false"/>
                <w:i w:val="false"/>
                <w:color w:val="000000"/>
                <w:sz w:val="20"/>
              </w:rPr>
              <w:t>
10 наурыз,</w:t>
            </w:r>
          </w:p>
          <w:p>
            <w:pPr>
              <w:spacing w:after="20"/>
              <w:ind w:left="20"/>
              <w:jc w:val="both"/>
            </w:pPr>
            <w:r>
              <w:rPr>
                <w:rFonts w:ascii="Times New Roman"/>
                <w:b w:val="false"/>
                <w:i w:val="false"/>
                <w:color w:val="000000"/>
                <w:sz w:val="20"/>
              </w:rPr>
              <w:t>
9 сәуір,</w:t>
            </w:r>
          </w:p>
          <w:p>
            <w:pPr>
              <w:spacing w:after="20"/>
              <w:ind w:left="20"/>
              <w:jc w:val="both"/>
            </w:pPr>
            <w:r>
              <w:rPr>
                <w:rFonts w:ascii="Times New Roman"/>
                <w:b w:val="false"/>
                <w:i w:val="false"/>
                <w:color w:val="000000"/>
                <w:sz w:val="20"/>
              </w:rPr>
              <w:t>
12 мамыр,</w:t>
            </w:r>
          </w:p>
          <w:p>
            <w:pPr>
              <w:spacing w:after="20"/>
              <w:ind w:left="20"/>
              <w:jc w:val="both"/>
            </w:pPr>
            <w:r>
              <w:rPr>
                <w:rFonts w:ascii="Times New Roman"/>
                <w:b w:val="false"/>
                <w:i w:val="false"/>
                <w:color w:val="000000"/>
                <w:sz w:val="20"/>
              </w:rPr>
              <w:t>
9 маусым,</w:t>
            </w:r>
          </w:p>
          <w:p>
            <w:pPr>
              <w:spacing w:after="20"/>
              <w:ind w:left="20"/>
              <w:jc w:val="both"/>
            </w:pPr>
            <w:r>
              <w:rPr>
                <w:rFonts w:ascii="Times New Roman"/>
                <w:b w:val="false"/>
                <w:i w:val="false"/>
                <w:color w:val="000000"/>
                <w:sz w:val="20"/>
              </w:rPr>
              <w:t>
9 шілде,</w:t>
            </w:r>
          </w:p>
          <w:p>
            <w:pPr>
              <w:spacing w:after="20"/>
              <w:ind w:left="20"/>
              <w:jc w:val="both"/>
            </w:pPr>
            <w:r>
              <w:rPr>
                <w:rFonts w:ascii="Times New Roman"/>
                <w:b w:val="false"/>
                <w:i w:val="false"/>
                <w:color w:val="000000"/>
                <w:sz w:val="20"/>
              </w:rPr>
              <w:t>
10 тамыз,</w:t>
            </w:r>
          </w:p>
          <w:p>
            <w:pPr>
              <w:spacing w:after="20"/>
              <w:ind w:left="20"/>
              <w:jc w:val="both"/>
            </w:pPr>
            <w:r>
              <w:rPr>
                <w:rFonts w:ascii="Times New Roman"/>
                <w:b w:val="false"/>
                <w:i w:val="false"/>
                <w:color w:val="000000"/>
                <w:sz w:val="20"/>
              </w:rPr>
              <w:t>
9 қыркүйек,</w:t>
            </w:r>
          </w:p>
          <w:p>
            <w:pPr>
              <w:spacing w:after="20"/>
              <w:ind w:left="20"/>
              <w:jc w:val="both"/>
            </w:pPr>
            <w:r>
              <w:rPr>
                <w:rFonts w:ascii="Times New Roman"/>
                <w:b w:val="false"/>
                <w:i w:val="false"/>
                <w:color w:val="000000"/>
                <w:sz w:val="20"/>
              </w:rPr>
              <w:t>
9 қазан,</w:t>
            </w:r>
          </w:p>
          <w:p>
            <w:pPr>
              <w:spacing w:after="20"/>
              <w:ind w:left="20"/>
              <w:jc w:val="both"/>
            </w:pPr>
            <w:r>
              <w:rPr>
                <w:rFonts w:ascii="Times New Roman"/>
                <w:b w:val="false"/>
                <w:i w:val="false"/>
                <w:color w:val="000000"/>
                <w:sz w:val="20"/>
              </w:rPr>
              <w:t>
9 қараша,</w:t>
            </w:r>
          </w:p>
          <w:p>
            <w:pPr>
              <w:spacing w:after="20"/>
              <w:ind w:left="20"/>
              <w:jc w:val="both"/>
            </w:pPr>
            <w:r>
              <w:rPr>
                <w:rFonts w:ascii="Times New Roman"/>
                <w:b w:val="false"/>
                <w:i w:val="false"/>
                <w:color w:val="000000"/>
                <w:sz w:val="20"/>
              </w:rPr>
              <w:t>
9 желтоқсан</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қаңтар,</w:t>
            </w:r>
          </w:p>
          <w:p>
            <w:pPr>
              <w:spacing w:after="20"/>
              <w:ind w:left="20"/>
              <w:jc w:val="both"/>
            </w:pPr>
            <w:r>
              <w:rPr>
                <w:rFonts w:ascii="Times New Roman"/>
                <w:b w:val="false"/>
                <w:i w:val="false"/>
                <w:color w:val="000000"/>
                <w:sz w:val="20"/>
              </w:rPr>
              <w:t>
9 ақпан,</w:t>
            </w:r>
          </w:p>
          <w:p>
            <w:pPr>
              <w:spacing w:after="20"/>
              <w:ind w:left="20"/>
              <w:jc w:val="both"/>
            </w:pPr>
            <w:r>
              <w:rPr>
                <w:rFonts w:ascii="Times New Roman"/>
                <w:b w:val="false"/>
                <w:i w:val="false"/>
                <w:color w:val="000000"/>
                <w:sz w:val="20"/>
              </w:rPr>
              <w:t>
9 наурыз,</w:t>
            </w:r>
          </w:p>
          <w:p>
            <w:pPr>
              <w:spacing w:after="20"/>
              <w:ind w:left="20"/>
              <w:jc w:val="both"/>
            </w:pPr>
            <w:r>
              <w:rPr>
                <w:rFonts w:ascii="Times New Roman"/>
                <w:b w:val="false"/>
                <w:i w:val="false"/>
                <w:color w:val="000000"/>
                <w:sz w:val="20"/>
              </w:rPr>
              <w:t>
9 сәуір,</w:t>
            </w:r>
          </w:p>
          <w:p>
            <w:pPr>
              <w:spacing w:after="20"/>
              <w:ind w:left="20"/>
              <w:jc w:val="both"/>
            </w:pPr>
            <w:r>
              <w:rPr>
                <w:rFonts w:ascii="Times New Roman"/>
                <w:b w:val="false"/>
                <w:i w:val="false"/>
                <w:color w:val="000000"/>
                <w:sz w:val="20"/>
              </w:rPr>
              <w:t>
11 мамыр,</w:t>
            </w:r>
          </w:p>
          <w:p>
            <w:pPr>
              <w:spacing w:after="20"/>
              <w:ind w:left="20"/>
              <w:jc w:val="both"/>
            </w:pPr>
            <w:r>
              <w:rPr>
                <w:rFonts w:ascii="Times New Roman"/>
                <w:b w:val="false"/>
                <w:i w:val="false"/>
                <w:color w:val="000000"/>
                <w:sz w:val="20"/>
              </w:rPr>
              <w:t>
9 маусым,</w:t>
            </w:r>
          </w:p>
          <w:p>
            <w:pPr>
              <w:spacing w:after="20"/>
              <w:ind w:left="20"/>
              <w:jc w:val="both"/>
            </w:pPr>
            <w:r>
              <w:rPr>
                <w:rFonts w:ascii="Times New Roman"/>
                <w:b w:val="false"/>
                <w:i w:val="false"/>
                <w:color w:val="000000"/>
                <w:sz w:val="20"/>
              </w:rPr>
              <w:t>
9 шілде,</w:t>
            </w:r>
          </w:p>
          <w:p>
            <w:pPr>
              <w:spacing w:after="20"/>
              <w:ind w:left="20"/>
              <w:jc w:val="both"/>
            </w:pPr>
            <w:r>
              <w:rPr>
                <w:rFonts w:ascii="Times New Roman"/>
                <w:b w:val="false"/>
                <w:i w:val="false"/>
                <w:color w:val="000000"/>
                <w:sz w:val="20"/>
              </w:rPr>
              <w:t>
9 тамыз,</w:t>
            </w:r>
          </w:p>
          <w:p>
            <w:pPr>
              <w:spacing w:after="20"/>
              <w:ind w:left="20"/>
              <w:jc w:val="both"/>
            </w:pPr>
            <w:r>
              <w:rPr>
                <w:rFonts w:ascii="Times New Roman"/>
                <w:b w:val="false"/>
                <w:i w:val="false"/>
                <w:color w:val="000000"/>
                <w:sz w:val="20"/>
              </w:rPr>
              <w:t>
9 қыркүйек,</w:t>
            </w:r>
          </w:p>
          <w:p>
            <w:pPr>
              <w:spacing w:after="20"/>
              <w:ind w:left="20"/>
              <w:jc w:val="both"/>
            </w:pPr>
            <w:r>
              <w:rPr>
                <w:rFonts w:ascii="Times New Roman"/>
                <w:b w:val="false"/>
                <w:i w:val="false"/>
                <w:color w:val="000000"/>
                <w:sz w:val="20"/>
              </w:rPr>
              <w:t>
11 қазан,</w:t>
            </w:r>
          </w:p>
          <w:p>
            <w:pPr>
              <w:spacing w:after="20"/>
              <w:ind w:left="20"/>
              <w:jc w:val="both"/>
            </w:pPr>
            <w:r>
              <w:rPr>
                <w:rFonts w:ascii="Times New Roman"/>
                <w:b w:val="false"/>
                <w:i w:val="false"/>
                <w:color w:val="000000"/>
                <w:sz w:val="20"/>
              </w:rPr>
              <w:t>
9 қараша,</w:t>
            </w:r>
          </w:p>
          <w:p>
            <w:pPr>
              <w:spacing w:after="20"/>
              <w:ind w:left="20"/>
              <w:jc w:val="both"/>
            </w:pPr>
            <w:r>
              <w:rPr>
                <w:rFonts w:ascii="Times New Roman"/>
                <w:b w:val="false"/>
                <w:i w:val="false"/>
                <w:color w:val="000000"/>
                <w:sz w:val="20"/>
              </w:rPr>
              <w:t>
9 желтоқсан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әлеуметтік маңызы бар азық-түлік тауарларының баға индексі және орташа бағалары</w:t>
            </w:r>
          </w:p>
        </w:tc>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 сайын</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Ц-101э</w:t>
            </w:r>
          </w:p>
        </w:tc>
        <w:tc>
          <w:tcPr>
            <w:tcW w:w="0" w:type="auto"/>
            <w:gridSpan w:val="6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өнеркәсіп өнімін өндірушілердің баға индекстері мен бағалары</w:t>
            </w:r>
          </w:p>
        </w:tc>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1-ЦП, 1-Ц (экспорт, импорт)</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қаңтар,</w:t>
            </w:r>
          </w:p>
          <w:p>
            <w:pPr>
              <w:spacing w:after="20"/>
              <w:ind w:left="20"/>
              <w:jc w:val="both"/>
            </w:pPr>
            <w:r>
              <w:rPr>
                <w:rFonts w:ascii="Times New Roman"/>
                <w:b w:val="false"/>
                <w:i w:val="false"/>
                <w:color w:val="000000"/>
                <w:sz w:val="20"/>
              </w:rPr>
              <w:t>
7 ақпан,</w:t>
            </w:r>
          </w:p>
          <w:p>
            <w:pPr>
              <w:spacing w:after="20"/>
              <w:ind w:left="20"/>
              <w:jc w:val="both"/>
            </w:pPr>
            <w:r>
              <w:rPr>
                <w:rFonts w:ascii="Times New Roman"/>
                <w:b w:val="false"/>
                <w:i w:val="false"/>
                <w:color w:val="000000"/>
                <w:sz w:val="20"/>
              </w:rPr>
              <w:t>
6 наурыз,</w:t>
            </w:r>
          </w:p>
          <w:p>
            <w:pPr>
              <w:spacing w:after="20"/>
              <w:ind w:left="20"/>
              <w:jc w:val="both"/>
            </w:pPr>
            <w:r>
              <w:rPr>
                <w:rFonts w:ascii="Times New Roman"/>
                <w:b w:val="false"/>
                <w:i w:val="false"/>
                <w:color w:val="000000"/>
                <w:sz w:val="20"/>
              </w:rPr>
              <w:t>
7 сәуір,</w:t>
            </w:r>
          </w:p>
          <w:p>
            <w:pPr>
              <w:spacing w:after="20"/>
              <w:ind w:left="20"/>
              <w:jc w:val="both"/>
            </w:pPr>
            <w:r>
              <w:rPr>
                <w:rFonts w:ascii="Times New Roman"/>
                <w:b w:val="false"/>
                <w:i w:val="false"/>
                <w:color w:val="000000"/>
                <w:sz w:val="20"/>
              </w:rPr>
              <w:t>
6 мамыр,</w:t>
            </w:r>
          </w:p>
          <w:p>
            <w:pPr>
              <w:spacing w:after="20"/>
              <w:ind w:left="20"/>
              <w:jc w:val="both"/>
            </w:pPr>
            <w:r>
              <w:rPr>
                <w:rFonts w:ascii="Times New Roman"/>
                <w:b w:val="false"/>
                <w:i w:val="false"/>
                <w:color w:val="000000"/>
                <w:sz w:val="20"/>
              </w:rPr>
              <w:t>
5 маусым,</w:t>
            </w:r>
          </w:p>
          <w:p>
            <w:pPr>
              <w:spacing w:after="20"/>
              <w:ind w:left="20"/>
              <w:jc w:val="both"/>
            </w:pPr>
            <w:r>
              <w:rPr>
                <w:rFonts w:ascii="Times New Roman"/>
                <w:b w:val="false"/>
                <w:i w:val="false"/>
                <w:color w:val="000000"/>
                <w:sz w:val="20"/>
              </w:rPr>
              <w:t>
8 шілде,</w:t>
            </w:r>
          </w:p>
          <w:p>
            <w:pPr>
              <w:spacing w:after="20"/>
              <w:ind w:left="20"/>
              <w:jc w:val="both"/>
            </w:pPr>
            <w:r>
              <w:rPr>
                <w:rFonts w:ascii="Times New Roman"/>
                <w:b w:val="false"/>
                <w:i w:val="false"/>
                <w:color w:val="000000"/>
                <w:sz w:val="20"/>
              </w:rPr>
              <w:t>
5 тамыз,</w:t>
            </w:r>
          </w:p>
          <w:p>
            <w:pPr>
              <w:spacing w:after="20"/>
              <w:ind w:left="20"/>
              <w:jc w:val="both"/>
            </w:pPr>
            <w:r>
              <w:rPr>
                <w:rFonts w:ascii="Times New Roman"/>
                <w:b w:val="false"/>
                <w:i w:val="false"/>
                <w:color w:val="000000"/>
                <w:sz w:val="20"/>
              </w:rPr>
              <w:t>
5 қыркүйек,</w:t>
            </w:r>
          </w:p>
          <w:p>
            <w:pPr>
              <w:spacing w:after="20"/>
              <w:ind w:left="20"/>
              <w:jc w:val="both"/>
            </w:pPr>
            <w:r>
              <w:rPr>
                <w:rFonts w:ascii="Times New Roman"/>
                <w:b w:val="false"/>
                <w:i w:val="false"/>
                <w:color w:val="000000"/>
                <w:sz w:val="20"/>
              </w:rPr>
              <w:t>
6 қазан,</w:t>
            </w:r>
          </w:p>
          <w:p>
            <w:pPr>
              <w:spacing w:after="20"/>
              <w:ind w:left="20"/>
              <w:jc w:val="both"/>
            </w:pPr>
            <w:r>
              <w:rPr>
                <w:rFonts w:ascii="Times New Roman"/>
                <w:b w:val="false"/>
                <w:i w:val="false"/>
                <w:color w:val="000000"/>
                <w:sz w:val="20"/>
              </w:rPr>
              <w:t>
5 қараша,</w:t>
            </w:r>
          </w:p>
          <w:p>
            <w:pPr>
              <w:spacing w:after="20"/>
              <w:ind w:left="20"/>
              <w:jc w:val="both"/>
            </w:pPr>
            <w:r>
              <w:rPr>
                <w:rFonts w:ascii="Times New Roman"/>
                <w:b w:val="false"/>
                <w:i w:val="false"/>
                <w:color w:val="000000"/>
                <w:sz w:val="20"/>
              </w:rPr>
              <w:t>
5 желтоқсан</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қаңтар,</w:t>
            </w:r>
          </w:p>
          <w:p>
            <w:pPr>
              <w:spacing w:after="20"/>
              <w:ind w:left="20"/>
              <w:jc w:val="both"/>
            </w:pPr>
            <w:r>
              <w:rPr>
                <w:rFonts w:ascii="Times New Roman"/>
                <w:b w:val="false"/>
                <w:i w:val="false"/>
                <w:color w:val="000000"/>
                <w:sz w:val="20"/>
              </w:rPr>
              <w:t>
6 ақпан,</w:t>
            </w:r>
          </w:p>
          <w:p>
            <w:pPr>
              <w:spacing w:after="20"/>
              <w:ind w:left="20"/>
              <w:jc w:val="both"/>
            </w:pPr>
            <w:r>
              <w:rPr>
                <w:rFonts w:ascii="Times New Roman"/>
                <w:b w:val="false"/>
                <w:i w:val="false"/>
                <w:color w:val="000000"/>
                <w:sz w:val="20"/>
              </w:rPr>
              <w:t>
6 наурыз,</w:t>
            </w:r>
          </w:p>
          <w:p>
            <w:pPr>
              <w:spacing w:after="20"/>
              <w:ind w:left="20"/>
              <w:jc w:val="both"/>
            </w:pPr>
            <w:r>
              <w:rPr>
                <w:rFonts w:ascii="Times New Roman"/>
                <w:b w:val="false"/>
                <w:i w:val="false"/>
                <w:color w:val="000000"/>
                <w:sz w:val="20"/>
              </w:rPr>
              <w:t>
7 сәуір,</w:t>
            </w:r>
          </w:p>
          <w:p>
            <w:pPr>
              <w:spacing w:after="20"/>
              <w:ind w:left="20"/>
              <w:jc w:val="both"/>
            </w:pPr>
            <w:r>
              <w:rPr>
                <w:rFonts w:ascii="Times New Roman"/>
                <w:b w:val="false"/>
                <w:i w:val="false"/>
                <w:color w:val="000000"/>
                <w:sz w:val="20"/>
              </w:rPr>
              <w:t>
5 мамыр,</w:t>
            </w:r>
          </w:p>
          <w:p>
            <w:pPr>
              <w:spacing w:after="20"/>
              <w:ind w:left="20"/>
              <w:jc w:val="both"/>
            </w:pPr>
            <w:r>
              <w:rPr>
                <w:rFonts w:ascii="Times New Roman"/>
                <w:b w:val="false"/>
                <w:i w:val="false"/>
                <w:color w:val="000000"/>
                <w:sz w:val="20"/>
              </w:rPr>
              <w:t>
5 маусым,</w:t>
            </w:r>
          </w:p>
          <w:p>
            <w:pPr>
              <w:spacing w:after="20"/>
              <w:ind w:left="20"/>
              <w:jc w:val="both"/>
            </w:pPr>
            <w:r>
              <w:rPr>
                <w:rFonts w:ascii="Times New Roman"/>
                <w:b w:val="false"/>
                <w:i w:val="false"/>
                <w:color w:val="000000"/>
                <w:sz w:val="20"/>
              </w:rPr>
              <w:t>
7 шілде,</w:t>
            </w:r>
          </w:p>
          <w:p>
            <w:pPr>
              <w:spacing w:after="20"/>
              <w:ind w:left="20"/>
              <w:jc w:val="both"/>
            </w:pPr>
            <w:r>
              <w:rPr>
                <w:rFonts w:ascii="Times New Roman"/>
                <w:b w:val="false"/>
                <w:i w:val="false"/>
                <w:color w:val="000000"/>
                <w:sz w:val="20"/>
              </w:rPr>
              <w:t>
5 тамыз,</w:t>
            </w:r>
          </w:p>
          <w:p>
            <w:pPr>
              <w:spacing w:after="20"/>
              <w:ind w:left="20"/>
              <w:jc w:val="both"/>
            </w:pPr>
            <w:r>
              <w:rPr>
                <w:rFonts w:ascii="Times New Roman"/>
                <w:b w:val="false"/>
                <w:i w:val="false"/>
                <w:color w:val="000000"/>
                <w:sz w:val="20"/>
              </w:rPr>
              <w:t>
7 қыркүйек,</w:t>
            </w:r>
          </w:p>
          <w:p>
            <w:pPr>
              <w:spacing w:after="20"/>
              <w:ind w:left="20"/>
              <w:jc w:val="both"/>
            </w:pPr>
            <w:r>
              <w:rPr>
                <w:rFonts w:ascii="Times New Roman"/>
                <w:b w:val="false"/>
                <w:i w:val="false"/>
                <w:color w:val="000000"/>
                <w:sz w:val="20"/>
              </w:rPr>
              <w:t>
5 қазан,</w:t>
            </w:r>
          </w:p>
          <w:p>
            <w:pPr>
              <w:spacing w:after="20"/>
              <w:ind w:left="20"/>
              <w:jc w:val="both"/>
            </w:pPr>
            <w:r>
              <w:rPr>
                <w:rFonts w:ascii="Times New Roman"/>
                <w:b w:val="false"/>
                <w:i w:val="false"/>
                <w:color w:val="000000"/>
                <w:sz w:val="20"/>
              </w:rPr>
              <w:t>
5 қараша,</w:t>
            </w:r>
          </w:p>
          <w:p>
            <w:pPr>
              <w:spacing w:after="20"/>
              <w:ind w:left="20"/>
              <w:jc w:val="both"/>
            </w:pPr>
            <w:r>
              <w:rPr>
                <w:rFonts w:ascii="Times New Roman"/>
                <w:b w:val="false"/>
                <w:i w:val="false"/>
                <w:color w:val="000000"/>
                <w:sz w:val="20"/>
              </w:rPr>
              <w:t>
7 желтоқсан</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қаңтар, 8 ақпан, 5 наурыз, 7 сәуір, 5 мамыр, 7 маусым, 5 шілде, 5 тамыз, 6 қыркүйек, 5 қазан, 5 қараша, 6 желтоқсан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өнеркәсіп өнімін өндірушілер бағасының базалық индексі</w:t>
            </w:r>
          </w:p>
        </w:tc>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1-ЦП</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қаңтар,</w:t>
            </w:r>
          </w:p>
          <w:p>
            <w:pPr>
              <w:spacing w:after="20"/>
              <w:ind w:left="20"/>
              <w:jc w:val="both"/>
            </w:pPr>
            <w:r>
              <w:rPr>
                <w:rFonts w:ascii="Times New Roman"/>
                <w:b w:val="false"/>
                <w:i w:val="false"/>
                <w:color w:val="000000"/>
                <w:sz w:val="20"/>
              </w:rPr>
              <w:t>
11 ақпан,</w:t>
            </w:r>
          </w:p>
          <w:p>
            <w:pPr>
              <w:spacing w:after="20"/>
              <w:ind w:left="20"/>
              <w:jc w:val="both"/>
            </w:pPr>
            <w:r>
              <w:rPr>
                <w:rFonts w:ascii="Times New Roman"/>
                <w:b w:val="false"/>
                <w:i w:val="false"/>
                <w:color w:val="000000"/>
                <w:sz w:val="20"/>
              </w:rPr>
              <w:t>
11 наурыз,</w:t>
            </w:r>
          </w:p>
          <w:p>
            <w:pPr>
              <w:spacing w:after="20"/>
              <w:ind w:left="20"/>
              <w:jc w:val="both"/>
            </w:pPr>
            <w:r>
              <w:rPr>
                <w:rFonts w:ascii="Times New Roman"/>
                <w:b w:val="false"/>
                <w:i w:val="false"/>
                <w:color w:val="000000"/>
                <w:sz w:val="20"/>
              </w:rPr>
              <w:t>
10 сәуір,</w:t>
            </w:r>
          </w:p>
          <w:p>
            <w:pPr>
              <w:spacing w:after="20"/>
              <w:ind w:left="20"/>
              <w:jc w:val="both"/>
            </w:pPr>
            <w:r>
              <w:rPr>
                <w:rFonts w:ascii="Times New Roman"/>
                <w:b w:val="false"/>
                <w:i w:val="false"/>
                <w:color w:val="000000"/>
                <w:sz w:val="20"/>
              </w:rPr>
              <w:t>
12 мамыр,</w:t>
            </w:r>
          </w:p>
          <w:p>
            <w:pPr>
              <w:spacing w:after="20"/>
              <w:ind w:left="20"/>
              <w:jc w:val="both"/>
            </w:pPr>
            <w:r>
              <w:rPr>
                <w:rFonts w:ascii="Times New Roman"/>
                <w:b w:val="false"/>
                <w:i w:val="false"/>
                <w:color w:val="000000"/>
                <w:sz w:val="20"/>
              </w:rPr>
              <w:t>
10 маусым,</w:t>
            </w:r>
          </w:p>
          <w:p>
            <w:pPr>
              <w:spacing w:after="20"/>
              <w:ind w:left="20"/>
              <w:jc w:val="both"/>
            </w:pPr>
            <w:r>
              <w:rPr>
                <w:rFonts w:ascii="Times New Roman"/>
                <w:b w:val="false"/>
                <w:i w:val="false"/>
                <w:color w:val="000000"/>
                <w:sz w:val="20"/>
              </w:rPr>
              <w:t>
10 шілде,</w:t>
            </w:r>
          </w:p>
          <w:p>
            <w:pPr>
              <w:spacing w:after="20"/>
              <w:ind w:left="20"/>
              <w:jc w:val="both"/>
            </w:pPr>
            <w:r>
              <w:rPr>
                <w:rFonts w:ascii="Times New Roman"/>
                <w:b w:val="false"/>
                <w:i w:val="false"/>
                <w:color w:val="000000"/>
                <w:sz w:val="20"/>
              </w:rPr>
              <w:t>
11 тамыз,</w:t>
            </w:r>
          </w:p>
          <w:p>
            <w:pPr>
              <w:spacing w:after="20"/>
              <w:ind w:left="20"/>
              <w:jc w:val="both"/>
            </w:pPr>
            <w:r>
              <w:rPr>
                <w:rFonts w:ascii="Times New Roman"/>
                <w:b w:val="false"/>
                <w:i w:val="false"/>
                <w:color w:val="000000"/>
                <w:sz w:val="20"/>
              </w:rPr>
              <w:t>
10 қыркүйек,</w:t>
            </w:r>
          </w:p>
          <w:p>
            <w:pPr>
              <w:spacing w:after="20"/>
              <w:ind w:left="20"/>
              <w:jc w:val="both"/>
            </w:pPr>
            <w:r>
              <w:rPr>
                <w:rFonts w:ascii="Times New Roman"/>
                <w:b w:val="false"/>
                <w:i w:val="false"/>
                <w:color w:val="000000"/>
                <w:sz w:val="20"/>
              </w:rPr>
              <w:t>
10 қазан,</w:t>
            </w:r>
          </w:p>
          <w:p>
            <w:pPr>
              <w:spacing w:after="20"/>
              <w:ind w:left="20"/>
              <w:jc w:val="both"/>
            </w:pPr>
            <w:r>
              <w:rPr>
                <w:rFonts w:ascii="Times New Roman"/>
                <w:b w:val="false"/>
                <w:i w:val="false"/>
                <w:color w:val="000000"/>
                <w:sz w:val="20"/>
              </w:rPr>
              <w:t>
10 қараша,</w:t>
            </w:r>
          </w:p>
          <w:p>
            <w:pPr>
              <w:spacing w:after="20"/>
              <w:ind w:left="20"/>
              <w:jc w:val="both"/>
            </w:pPr>
            <w:r>
              <w:rPr>
                <w:rFonts w:ascii="Times New Roman"/>
                <w:b w:val="false"/>
                <w:i w:val="false"/>
                <w:color w:val="000000"/>
                <w:sz w:val="20"/>
              </w:rPr>
              <w:t>
10 желтоқсан</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қаңтар,</w:t>
            </w:r>
          </w:p>
          <w:p>
            <w:pPr>
              <w:spacing w:after="20"/>
              <w:ind w:left="20"/>
              <w:jc w:val="both"/>
            </w:pPr>
            <w:r>
              <w:rPr>
                <w:rFonts w:ascii="Times New Roman"/>
                <w:b w:val="false"/>
                <w:i w:val="false"/>
                <w:color w:val="000000"/>
                <w:sz w:val="20"/>
              </w:rPr>
              <w:t>
10 ақпан,</w:t>
            </w:r>
          </w:p>
          <w:p>
            <w:pPr>
              <w:spacing w:after="20"/>
              <w:ind w:left="20"/>
              <w:jc w:val="both"/>
            </w:pPr>
            <w:r>
              <w:rPr>
                <w:rFonts w:ascii="Times New Roman"/>
                <w:b w:val="false"/>
                <w:i w:val="false"/>
                <w:color w:val="000000"/>
                <w:sz w:val="20"/>
              </w:rPr>
              <w:t>
10 наурыз,</w:t>
            </w:r>
          </w:p>
          <w:p>
            <w:pPr>
              <w:spacing w:after="20"/>
              <w:ind w:left="20"/>
              <w:jc w:val="both"/>
            </w:pPr>
            <w:r>
              <w:rPr>
                <w:rFonts w:ascii="Times New Roman"/>
                <w:b w:val="false"/>
                <w:i w:val="false"/>
                <w:color w:val="000000"/>
                <w:sz w:val="20"/>
              </w:rPr>
              <w:t>
10 сәуір,</w:t>
            </w:r>
          </w:p>
          <w:p>
            <w:pPr>
              <w:spacing w:after="20"/>
              <w:ind w:left="20"/>
              <w:jc w:val="both"/>
            </w:pPr>
            <w:r>
              <w:rPr>
                <w:rFonts w:ascii="Times New Roman"/>
                <w:b w:val="false"/>
                <w:i w:val="false"/>
                <w:color w:val="000000"/>
                <w:sz w:val="20"/>
              </w:rPr>
              <w:t>
12 мамыр,</w:t>
            </w:r>
          </w:p>
          <w:p>
            <w:pPr>
              <w:spacing w:after="20"/>
              <w:ind w:left="20"/>
              <w:jc w:val="both"/>
            </w:pPr>
            <w:r>
              <w:rPr>
                <w:rFonts w:ascii="Times New Roman"/>
                <w:b w:val="false"/>
                <w:i w:val="false"/>
                <w:color w:val="000000"/>
                <w:sz w:val="20"/>
              </w:rPr>
              <w:t>
10 маусым,</w:t>
            </w:r>
          </w:p>
          <w:p>
            <w:pPr>
              <w:spacing w:after="20"/>
              <w:ind w:left="20"/>
              <w:jc w:val="both"/>
            </w:pPr>
            <w:r>
              <w:rPr>
                <w:rFonts w:ascii="Times New Roman"/>
                <w:b w:val="false"/>
                <w:i w:val="false"/>
                <w:color w:val="000000"/>
                <w:sz w:val="20"/>
              </w:rPr>
              <w:t>
10 шілде,</w:t>
            </w:r>
          </w:p>
          <w:p>
            <w:pPr>
              <w:spacing w:after="20"/>
              <w:ind w:left="20"/>
              <w:jc w:val="both"/>
            </w:pPr>
            <w:r>
              <w:rPr>
                <w:rFonts w:ascii="Times New Roman"/>
                <w:b w:val="false"/>
                <w:i w:val="false"/>
                <w:color w:val="000000"/>
                <w:sz w:val="20"/>
              </w:rPr>
              <w:t>
10 тамыз,</w:t>
            </w:r>
          </w:p>
          <w:p>
            <w:pPr>
              <w:spacing w:after="20"/>
              <w:ind w:left="20"/>
              <w:jc w:val="both"/>
            </w:pPr>
            <w:r>
              <w:rPr>
                <w:rFonts w:ascii="Times New Roman"/>
                <w:b w:val="false"/>
                <w:i w:val="false"/>
                <w:color w:val="000000"/>
                <w:sz w:val="20"/>
              </w:rPr>
              <w:t>
10 қыркүйек,</w:t>
            </w:r>
          </w:p>
          <w:p>
            <w:pPr>
              <w:spacing w:after="20"/>
              <w:ind w:left="20"/>
              <w:jc w:val="both"/>
            </w:pPr>
            <w:r>
              <w:rPr>
                <w:rFonts w:ascii="Times New Roman"/>
                <w:b w:val="false"/>
                <w:i w:val="false"/>
                <w:color w:val="000000"/>
                <w:sz w:val="20"/>
              </w:rPr>
              <w:t>
12 қазан,</w:t>
            </w:r>
          </w:p>
          <w:p>
            <w:pPr>
              <w:spacing w:after="20"/>
              <w:ind w:left="20"/>
              <w:jc w:val="both"/>
            </w:pPr>
            <w:r>
              <w:rPr>
                <w:rFonts w:ascii="Times New Roman"/>
                <w:b w:val="false"/>
                <w:i w:val="false"/>
                <w:color w:val="000000"/>
                <w:sz w:val="20"/>
              </w:rPr>
              <w:t>
10 қараша,</w:t>
            </w:r>
          </w:p>
          <w:p>
            <w:pPr>
              <w:spacing w:after="20"/>
              <w:ind w:left="20"/>
              <w:jc w:val="both"/>
            </w:pPr>
            <w:r>
              <w:rPr>
                <w:rFonts w:ascii="Times New Roman"/>
                <w:b w:val="false"/>
                <w:i w:val="false"/>
                <w:color w:val="000000"/>
                <w:sz w:val="20"/>
              </w:rPr>
              <w:t>
10 желтоқсан</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қаңтар,</w:t>
            </w:r>
          </w:p>
          <w:p>
            <w:pPr>
              <w:spacing w:after="20"/>
              <w:ind w:left="20"/>
              <w:jc w:val="both"/>
            </w:pPr>
            <w:r>
              <w:rPr>
                <w:rFonts w:ascii="Times New Roman"/>
                <w:b w:val="false"/>
                <w:i w:val="false"/>
                <w:color w:val="000000"/>
                <w:sz w:val="20"/>
              </w:rPr>
              <w:t>
10 ақпан,</w:t>
            </w:r>
          </w:p>
          <w:p>
            <w:pPr>
              <w:spacing w:after="20"/>
              <w:ind w:left="20"/>
              <w:jc w:val="both"/>
            </w:pPr>
            <w:r>
              <w:rPr>
                <w:rFonts w:ascii="Times New Roman"/>
                <w:b w:val="false"/>
                <w:i w:val="false"/>
                <w:color w:val="000000"/>
                <w:sz w:val="20"/>
              </w:rPr>
              <w:t>
10 наурыз,</w:t>
            </w:r>
          </w:p>
          <w:p>
            <w:pPr>
              <w:spacing w:after="20"/>
              <w:ind w:left="20"/>
              <w:jc w:val="both"/>
            </w:pPr>
            <w:r>
              <w:rPr>
                <w:rFonts w:ascii="Times New Roman"/>
                <w:b w:val="false"/>
                <w:i w:val="false"/>
                <w:color w:val="000000"/>
                <w:sz w:val="20"/>
              </w:rPr>
              <w:t>
12 сәуір,</w:t>
            </w:r>
          </w:p>
          <w:p>
            <w:pPr>
              <w:spacing w:after="20"/>
              <w:ind w:left="20"/>
              <w:jc w:val="both"/>
            </w:pPr>
            <w:r>
              <w:rPr>
                <w:rFonts w:ascii="Times New Roman"/>
                <w:b w:val="false"/>
                <w:i w:val="false"/>
                <w:color w:val="000000"/>
                <w:sz w:val="20"/>
              </w:rPr>
              <w:t>
10 мамыр,</w:t>
            </w:r>
          </w:p>
          <w:p>
            <w:pPr>
              <w:spacing w:after="20"/>
              <w:ind w:left="20"/>
              <w:jc w:val="both"/>
            </w:pPr>
            <w:r>
              <w:rPr>
                <w:rFonts w:ascii="Times New Roman"/>
                <w:b w:val="false"/>
                <w:i w:val="false"/>
                <w:color w:val="000000"/>
                <w:sz w:val="20"/>
              </w:rPr>
              <w:t>
10 маусым,</w:t>
            </w:r>
          </w:p>
          <w:p>
            <w:pPr>
              <w:spacing w:after="20"/>
              <w:ind w:left="20"/>
              <w:jc w:val="both"/>
            </w:pPr>
            <w:r>
              <w:rPr>
                <w:rFonts w:ascii="Times New Roman"/>
                <w:b w:val="false"/>
                <w:i w:val="false"/>
                <w:color w:val="000000"/>
                <w:sz w:val="20"/>
              </w:rPr>
              <w:t>
12 шілде,</w:t>
            </w:r>
          </w:p>
          <w:p>
            <w:pPr>
              <w:spacing w:after="20"/>
              <w:ind w:left="20"/>
              <w:jc w:val="both"/>
            </w:pPr>
            <w:r>
              <w:rPr>
                <w:rFonts w:ascii="Times New Roman"/>
                <w:b w:val="false"/>
                <w:i w:val="false"/>
                <w:color w:val="000000"/>
                <w:sz w:val="20"/>
              </w:rPr>
              <w:t>
10 тамыз,</w:t>
            </w:r>
          </w:p>
          <w:p>
            <w:pPr>
              <w:spacing w:after="20"/>
              <w:ind w:left="20"/>
              <w:jc w:val="both"/>
            </w:pPr>
            <w:r>
              <w:rPr>
                <w:rFonts w:ascii="Times New Roman"/>
                <w:b w:val="false"/>
                <w:i w:val="false"/>
                <w:color w:val="000000"/>
                <w:sz w:val="20"/>
              </w:rPr>
              <w:t>
10 қыркүйек, 11 қазан,</w:t>
            </w:r>
          </w:p>
          <w:p>
            <w:pPr>
              <w:spacing w:after="20"/>
              <w:ind w:left="20"/>
              <w:jc w:val="both"/>
            </w:pPr>
            <w:r>
              <w:rPr>
                <w:rFonts w:ascii="Times New Roman"/>
                <w:b w:val="false"/>
                <w:i w:val="false"/>
                <w:color w:val="000000"/>
                <w:sz w:val="20"/>
              </w:rPr>
              <w:t>
10 қараша,</w:t>
            </w:r>
          </w:p>
          <w:p>
            <w:pPr>
              <w:spacing w:after="20"/>
              <w:ind w:left="20"/>
              <w:jc w:val="both"/>
            </w:pPr>
            <w:r>
              <w:rPr>
                <w:rFonts w:ascii="Times New Roman"/>
                <w:b w:val="false"/>
                <w:i w:val="false"/>
                <w:color w:val="000000"/>
                <w:sz w:val="20"/>
              </w:rPr>
              <w:t>
10 желтоқсан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тауарларды, өнімдерді көтерме саудада сатудың баға индекстері мен бағалары</w:t>
            </w:r>
          </w:p>
        </w:tc>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1-Ц (көтерме)</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қаңтар,</w:t>
            </w:r>
          </w:p>
          <w:p>
            <w:pPr>
              <w:spacing w:after="20"/>
              <w:ind w:left="20"/>
              <w:jc w:val="both"/>
            </w:pPr>
            <w:r>
              <w:rPr>
                <w:rFonts w:ascii="Times New Roman"/>
                <w:b w:val="false"/>
                <w:i w:val="false"/>
                <w:color w:val="000000"/>
                <w:sz w:val="20"/>
              </w:rPr>
              <w:t>
10 ақпан,</w:t>
            </w:r>
          </w:p>
          <w:p>
            <w:pPr>
              <w:spacing w:after="20"/>
              <w:ind w:left="20"/>
              <w:jc w:val="both"/>
            </w:pPr>
            <w:r>
              <w:rPr>
                <w:rFonts w:ascii="Times New Roman"/>
                <w:b w:val="false"/>
                <w:i w:val="false"/>
                <w:color w:val="000000"/>
                <w:sz w:val="20"/>
              </w:rPr>
              <w:t>
7 наурыз,</w:t>
            </w:r>
          </w:p>
          <w:p>
            <w:pPr>
              <w:spacing w:after="20"/>
              <w:ind w:left="20"/>
              <w:jc w:val="both"/>
            </w:pPr>
            <w:r>
              <w:rPr>
                <w:rFonts w:ascii="Times New Roman"/>
                <w:b w:val="false"/>
                <w:i w:val="false"/>
                <w:color w:val="000000"/>
                <w:sz w:val="20"/>
              </w:rPr>
              <w:t>
8 сәуір,</w:t>
            </w:r>
          </w:p>
          <w:p>
            <w:pPr>
              <w:spacing w:after="20"/>
              <w:ind w:left="20"/>
              <w:jc w:val="both"/>
            </w:pPr>
            <w:r>
              <w:rPr>
                <w:rFonts w:ascii="Times New Roman"/>
                <w:b w:val="false"/>
                <w:i w:val="false"/>
                <w:color w:val="000000"/>
                <w:sz w:val="20"/>
              </w:rPr>
              <w:t>
8 мамыр,</w:t>
            </w:r>
          </w:p>
          <w:p>
            <w:pPr>
              <w:spacing w:after="20"/>
              <w:ind w:left="20"/>
              <w:jc w:val="both"/>
            </w:pPr>
            <w:r>
              <w:rPr>
                <w:rFonts w:ascii="Times New Roman"/>
                <w:b w:val="false"/>
                <w:i w:val="false"/>
                <w:color w:val="000000"/>
                <w:sz w:val="20"/>
              </w:rPr>
              <w:t>
9 маусым,</w:t>
            </w:r>
          </w:p>
          <w:p>
            <w:pPr>
              <w:spacing w:after="20"/>
              <w:ind w:left="20"/>
              <w:jc w:val="both"/>
            </w:pPr>
            <w:r>
              <w:rPr>
                <w:rFonts w:ascii="Times New Roman"/>
                <w:b w:val="false"/>
                <w:i w:val="false"/>
                <w:color w:val="000000"/>
                <w:sz w:val="20"/>
              </w:rPr>
              <w:t>
8 шілде,</w:t>
            </w:r>
          </w:p>
          <w:p>
            <w:pPr>
              <w:spacing w:after="20"/>
              <w:ind w:left="20"/>
              <w:jc w:val="both"/>
            </w:pPr>
            <w:r>
              <w:rPr>
                <w:rFonts w:ascii="Times New Roman"/>
                <w:b w:val="false"/>
                <w:i w:val="false"/>
                <w:color w:val="000000"/>
                <w:sz w:val="20"/>
              </w:rPr>
              <w:t>
7 тамыз,</w:t>
            </w:r>
          </w:p>
          <w:p>
            <w:pPr>
              <w:spacing w:after="20"/>
              <w:ind w:left="20"/>
              <w:jc w:val="both"/>
            </w:pPr>
            <w:r>
              <w:rPr>
                <w:rFonts w:ascii="Times New Roman"/>
                <w:b w:val="false"/>
                <w:i w:val="false"/>
                <w:color w:val="000000"/>
                <w:sz w:val="20"/>
              </w:rPr>
              <w:t>
8 қыркүйек,</w:t>
            </w:r>
          </w:p>
          <w:p>
            <w:pPr>
              <w:spacing w:after="20"/>
              <w:ind w:left="20"/>
              <w:jc w:val="both"/>
            </w:pPr>
            <w:r>
              <w:rPr>
                <w:rFonts w:ascii="Times New Roman"/>
                <w:b w:val="false"/>
                <w:i w:val="false"/>
                <w:color w:val="000000"/>
                <w:sz w:val="20"/>
              </w:rPr>
              <w:t>
7 қазан,</w:t>
            </w:r>
          </w:p>
          <w:p>
            <w:pPr>
              <w:spacing w:after="20"/>
              <w:ind w:left="20"/>
              <w:jc w:val="both"/>
            </w:pPr>
            <w:r>
              <w:rPr>
                <w:rFonts w:ascii="Times New Roman"/>
                <w:b w:val="false"/>
                <w:i w:val="false"/>
                <w:color w:val="000000"/>
                <w:sz w:val="20"/>
              </w:rPr>
              <w:t>
7 қараша,</w:t>
            </w:r>
          </w:p>
          <w:p>
            <w:pPr>
              <w:spacing w:after="20"/>
              <w:ind w:left="20"/>
              <w:jc w:val="both"/>
            </w:pPr>
            <w:r>
              <w:rPr>
                <w:rFonts w:ascii="Times New Roman"/>
                <w:b w:val="false"/>
                <w:i w:val="false"/>
                <w:color w:val="000000"/>
                <w:sz w:val="20"/>
              </w:rPr>
              <w:t>
8 желтоқсан</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қаңтар,</w:t>
            </w:r>
          </w:p>
          <w:p>
            <w:pPr>
              <w:spacing w:after="20"/>
              <w:ind w:left="20"/>
              <w:jc w:val="both"/>
            </w:pPr>
            <w:r>
              <w:rPr>
                <w:rFonts w:ascii="Times New Roman"/>
                <w:b w:val="false"/>
                <w:i w:val="false"/>
                <w:color w:val="000000"/>
                <w:sz w:val="20"/>
              </w:rPr>
              <w:t>
10 ақпан,</w:t>
            </w:r>
          </w:p>
          <w:p>
            <w:pPr>
              <w:spacing w:after="20"/>
              <w:ind w:left="20"/>
              <w:jc w:val="both"/>
            </w:pPr>
            <w:r>
              <w:rPr>
                <w:rFonts w:ascii="Times New Roman"/>
                <w:b w:val="false"/>
                <w:i w:val="false"/>
                <w:color w:val="000000"/>
                <w:sz w:val="20"/>
              </w:rPr>
              <w:t>
10 наурыз,</w:t>
            </w:r>
          </w:p>
          <w:p>
            <w:pPr>
              <w:spacing w:after="20"/>
              <w:ind w:left="20"/>
              <w:jc w:val="both"/>
            </w:pPr>
            <w:r>
              <w:rPr>
                <w:rFonts w:ascii="Times New Roman"/>
                <w:b w:val="false"/>
                <w:i w:val="false"/>
                <w:color w:val="000000"/>
                <w:sz w:val="20"/>
              </w:rPr>
              <w:t>
7 сәуір,</w:t>
            </w:r>
          </w:p>
          <w:p>
            <w:pPr>
              <w:spacing w:after="20"/>
              <w:ind w:left="20"/>
              <w:jc w:val="both"/>
            </w:pPr>
            <w:r>
              <w:rPr>
                <w:rFonts w:ascii="Times New Roman"/>
                <w:b w:val="false"/>
                <w:i w:val="false"/>
                <w:color w:val="000000"/>
                <w:sz w:val="20"/>
              </w:rPr>
              <w:t>
8 мамыр,</w:t>
            </w:r>
          </w:p>
          <w:p>
            <w:pPr>
              <w:spacing w:after="20"/>
              <w:ind w:left="20"/>
              <w:jc w:val="both"/>
            </w:pPr>
            <w:r>
              <w:rPr>
                <w:rFonts w:ascii="Times New Roman"/>
                <w:b w:val="false"/>
                <w:i w:val="false"/>
                <w:color w:val="000000"/>
                <w:sz w:val="20"/>
              </w:rPr>
              <w:t>
8 маусым,</w:t>
            </w:r>
          </w:p>
          <w:p>
            <w:pPr>
              <w:spacing w:after="20"/>
              <w:ind w:left="20"/>
              <w:jc w:val="both"/>
            </w:pPr>
            <w:r>
              <w:rPr>
                <w:rFonts w:ascii="Times New Roman"/>
                <w:b w:val="false"/>
                <w:i w:val="false"/>
                <w:color w:val="000000"/>
                <w:sz w:val="20"/>
              </w:rPr>
              <w:t>
7 шілде,</w:t>
            </w:r>
          </w:p>
          <w:p>
            <w:pPr>
              <w:spacing w:after="20"/>
              <w:ind w:left="20"/>
              <w:jc w:val="both"/>
            </w:pPr>
            <w:r>
              <w:rPr>
                <w:rFonts w:ascii="Times New Roman"/>
                <w:b w:val="false"/>
                <w:i w:val="false"/>
                <w:color w:val="000000"/>
                <w:sz w:val="20"/>
              </w:rPr>
              <w:t>
7 тамыз,</w:t>
            </w:r>
          </w:p>
          <w:p>
            <w:pPr>
              <w:spacing w:after="20"/>
              <w:ind w:left="20"/>
              <w:jc w:val="both"/>
            </w:pPr>
            <w:r>
              <w:rPr>
                <w:rFonts w:ascii="Times New Roman"/>
                <w:b w:val="false"/>
                <w:i w:val="false"/>
                <w:color w:val="000000"/>
                <w:sz w:val="20"/>
              </w:rPr>
              <w:t>
7 қыркүйек,</w:t>
            </w:r>
          </w:p>
          <w:p>
            <w:pPr>
              <w:spacing w:after="20"/>
              <w:ind w:left="20"/>
              <w:jc w:val="both"/>
            </w:pPr>
            <w:r>
              <w:rPr>
                <w:rFonts w:ascii="Times New Roman"/>
                <w:b w:val="false"/>
                <w:i w:val="false"/>
                <w:color w:val="000000"/>
                <w:sz w:val="20"/>
              </w:rPr>
              <w:t>
7 қазан,</w:t>
            </w:r>
          </w:p>
          <w:p>
            <w:pPr>
              <w:spacing w:after="20"/>
              <w:ind w:left="20"/>
              <w:jc w:val="both"/>
            </w:pPr>
            <w:r>
              <w:rPr>
                <w:rFonts w:ascii="Times New Roman"/>
                <w:b w:val="false"/>
                <w:i w:val="false"/>
                <w:color w:val="000000"/>
                <w:sz w:val="20"/>
              </w:rPr>
              <w:t>
9 қараша,</w:t>
            </w:r>
          </w:p>
          <w:p>
            <w:pPr>
              <w:spacing w:after="20"/>
              <w:ind w:left="20"/>
              <w:jc w:val="both"/>
            </w:pPr>
            <w:r>
              <w:rPr>
                <w:rFonts w:ascii="Times New Roman"/>
                <w:b w:val="false"/>
                <w:i w:val="false"/>
                <w:color w:val="000000"/>
                <w:sz w:val="20"/>
              </w:rPr>
              <w:t>
7 желтоқсан</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қаңтар,</w:t>
            </w:r>
          </w:p>
          <w:p>
            <w:pPr>
              <w:spacing w:after="20"/>
              <w:ind w:left="20"/>
              <w:jc w:val="both"/>
            </w:pPr>
            <w:r>
              <w:rPr>
                <w:rFonts w:ascii="Times New Roman"/>
                <w:b w:val="false"/>
                <w:i w:val="false"/>
                <w:color w:val="000000"/>
                <w:sz w:val="20"/>
              </w:rPr>
              <w:t>
9 ақпан,</w:t>
            </w:r>
          </w:p>
          <w:p>
            <w:pPr>
              <w:spacing w:after="20"/>
              <w:ind w:left="20"/>
              <w:jc w:val="both"/>
            </w:pPr>
            <w:r>
              <w:rPr>
                <w:rFonts w:ascii="Times New Roman"/>
                <w:b w:val="false"/>
                <w:i w:val="false"/>
                <w:color w:val="000000"/>
                <w:sz w:val="20"/>
              </w:rPr>
              <w:t>
9 наурыз,</w:t>
            </w:r>
          </w:p>
          <w:p>
            <w:pPr>
              <w:spacing w:after="20"/>
              <w:ind w:left="20"/>
              <w:jc w:val="both"/>
            </w:pPr>
            <w:r>
              <w:rPr>
                <w:rFonts w:ascii="Times New Roman"/>
                <w:b w:val="false"/>
                <w:i w:val="false"/>
                <w:color w:val="000000"/>
                <w:sz w:val="20"/>
              </w:rPr>
              <w:t>
8 сәуір,</w:t>
            </w:r>
          </w:p>
          <w:p>
            <w:pPr>
              <w:spacing w:after="20"/>
              <w:ind w:left="20"/>
              <w:jc w:val="both"/>
            </w:pPr>
            <w:r>
              <w:rPr>
                <w:rFonts w:ascii="Times New Roman"/>
                <w:b w:val="false"/>
                <w:i w:val="false"/>
                <w:color w:val="000000"/>
                <w:sz w:val="20"/>
              </w:rPr>
              <w:t>
10 мамыр,</w:t>
            </w:r>
          </w:p>
          <w:p>
            <w:pPr>
              <w:spacing w:after="20"/>
              <w:ind w:left="20"/>
              <w:jc w:val="both"/>
            </w:pPr>
            <w:r>
              <w:rPr>
                <w:rFonts w:ascii="Times New Roman"/>
                <w:b w:val="false"/>
                <w:i w:val="false"/>
                <w:color w:val="000000"/>
                <w:sz w:val="20"/>
              </w:rPr>
              <w:t>
7 маусым,</w:t>
            </w:r>
          </w:p>
          <w:p>
            <w:pPr>
              <w:spacing w:after="20"/>
              <w:ind w:left="20"/>
              <w:jc w:val="both"/>
            </w:pPr>
            <w:r>
              <w:rPr>
                <w:rFonts w:ascii="Times New Roman"/>
                <w:b w:val="false"/>
                <w:i w:val="false"/>
                <w:color w:val="000000"/>
                <w:sz w:val="20"/>
              </w:rPr>
              <w:t>
7 шілде,</w:t>
            </w:r>
          </w:p>
          <w:p>
            <w:pPr>
              <w:spacing w:after="20"/>
              <w:ind w:left="20"/>
              <w:jc w:val="both"/>
            </w:pPr>
            <w:r>
              <w:rPr>
                <w:rFonts w:ascii="Times New Roman"/>
                <w:b w:val="false"/>
                <w:i w:val="false"/>
                <w:color w:val="000000"/>
                <w:sz w:val="20"/>
              </w:rPr>
              <w:t>
9 тамыз,</w:t>
            </w:r>
          </w:p>
          <w:p>
            <w:pPr>
              <w:spacing w:after="20"/>
              <w:ind w:left="20"/>
              <w:jc w:val="both"/>
            </w:pPr>
            <w:r>
              <w:rPr>
                <w:rFonts w:ascii="Times New Roman"/>
                <w:b w:val="false"/>
                <w:i w:val="false"/>
                <w:color w:val="000000"/>
                <w:sz w:val="20"/>
              </w:rPr>
              <w:t>
7 қыркүйек,</w:t>
            </w:r>
          </w:p>
          <w:p>
            <w:pPr>
              <w:spacing w:after="20"/>
              <w:ind w:left="20"/>
              <w:jc w:val="both"/>
            </w:pPr>
            <w:r>
              <w:rPr>
                <w:rFonts w:ascii="Times New Roman"/>
                <w:b w:val="false"/>
                <w:i w:val="false"/>
                <w:color w:val="000000"/>
                <w:sz w:val="20"/>
              </w:rPr>
              <w:t>
7 қазан,</w:t>
            </w:r>
          </w:p>
          <w:p>
            <w:pPr>
              <w:spacing w:after="20"/>
              <w:ind w:left="20"/>
              <w:jc w:val="both"/>
            </w:pPr>
            <w:r>
              <w:rPr>
                <w:rFonts w:ascii="Times New Roman"/>
                <w:b w:val="false"/>
                <w:i w:val="false"/>
                <w:color w:val="000000"/>
                <w:sz w:val="20"/>
              </w:rPr>
              <w:t>
8 қараша,</w:t>
            </w:r>
          </w:p>
          <w:p>
            <w:pPr>
              <w:spacing w:after="20"/>
              <w:ind w:left="20"/>
              <w:jc w:val="both"/>
            </w:pPr>
            <w:r>
              <w:rPr>
                <w:rFonts w:ascii="Times New Roman"/>
                <w:b w:val="false"/>
                <w:i w:val="false"/>
                <w:color w:val="000000"/>
                <w:sz w:val="20"/>
              </w:rPr>
              <w:t>
7 желтоқсан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заңды тұлғалар үшін пошта, курьерлік және байланыс қызметтері тарифтерінің индекстері</w:t>
            </w:r>
          </w:p>
        </w:tc>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1-тариф (почта), 1-тариф (курьер), 1-тариф (байланыс)</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ақпан,</w:t>
            </w:r>
          </w:p>
          <w:p>
            <w:pPr>
              <w:spacing w:after="20"/>
              <w:ind w:left="20"/>
              <w:jc w:val="both"/>
            </w:pPr>
            <w:r>
              <w:rPr>
                <w:rFonts w:ascii="Times New Roman"/>
                <w:b w:val="false"/>
                <w:i w:val="false"/>
                <w:color w:val="000000"/>
                <w:sz w:val="20"/>
              </w:rPr>
              <w:t>
5 наурыз,</w:t>
            </w:r>
          </w:p>
          <w:p>
            <w:pPr>
              <w:spacing w:after="20"/>
              <w:ind w:left="20"/>
              <w:jc w:val="both"/>
            </w:pPr>
            <w:r>
              <w:rPr>
                <w:rFonts w:ascii="Times New Roman"/>
                <w:b w:val="false"/>
                <w:i w:val="false"/>
                <w:color w:val="000000"/>
                <w:sz w:val="20"/>
              </w:rPr>
              <w:t>
4 сәуір,</w:t>
            </w:r>
          </w:p>
          <w:p>
            <w:pPr>
              <w:spacing w:after="20"/>
              <w:ind w:left="20"/>
              <w:jc w:val="both"/>
            </w:pPr>
            <w:r>
              <w:rPr>
                <w:rFonts w:ascii="Times New Roman"/>
                <w:b w:val="false"/>
                <w:i w:val="false"/>
                <w:color w:val="000000"/>
                <w:sz w:val="20"/>
              </w:rPr>
              <w:t>
5 мамыр,</w:t>
            </w:r>
          </w:p>
          <w:p>
            <w:pPr>
              <w:spacing w:after="20"/>
              <w:ind w:left="20"/>
              <w:jc w:val="both"/>
            </w:pPr>
            <w:r>
              <w:rPr>
                <w:rFonts w:ascii="Times New Roman"/>
                <w:b w:val="false"/>
                <w:i w:val="false"/>
                <w:color w:val="000000"/>
                <w:sz w:val="20"/>
              </w:rPr>
              <w:t>
3 маусым,</w:t>
            </w:r>
          </w:p>
          <w:p>
            <w:pPr>
              <w:spacing w:after="20"/>
              <w:ind w:left="20"/>
              <w:jc w:val="both"/>
            </w:pPr>
            <w:r>
              <w:rPr>
                <w:rFonts w:ascii="Times New Roman"/>
                <w:b w:val="false"/>
                <w:i w:val="false"/>
                <w:color w:val="000000"/>
                <w:sz w:val="20"/>
              </w:rPr>
              <w:t>
3 шілде,</w:t>
            </w:r>
          </w:p>
          <w:p>
            <w:pPr>
              <w:spacing w:after="20"/>
              <w:ind w:left="20"/>
              <w:jc w:val="both"/>
            </w:pPr>
            <w:r>
              <w:rPr>
                <w:rFonts w:ascii="Times New Roman"/>
                <w:b w:val="false"/>
                <w:i w:val="false"/>
                <w:color w:val="000000"/>
                <w:sz w:val="20"/>
              </w:rPr>
              <w:t>
4 тамыз,</w:t>
            </w:r>
          </w:p>
          <w:p>
            <w:pPr>
              <w:spacing w:after="20"/>
              <w:ind w:left="20"/>
              <w:jc w:val="both"/>
            </w:pPr>
            <w:r>
              <w:rPr>
                <w:rFonts w:ascii="Times New Roman"/>
                <w:b w:val="false"/>
                <w:i w:val="false"/>
                <w:color w:val="000000"/>
                <w:sz w:val="20"/>
              </w:rPr>
              <w:t>
3 қыркүйек,</w:t>
            </w:r>
          </w:p>
          <w:p>
            <w:pPr>
              <w:spacing w:after="20"/>
              <w:ind w:left="20"/>
              <w:jc w:val="both"/>
            </w:pPr>
            <w:r>
              <w:rPr>
                <w:rFonts w:ascii="Times New Roman"/>
                <w:b w:val="false"/>
                <w:i w:val="false"/>
                <w:color w:val="000000"/>
                <w:sz w:val="20"/>
              </w:rPr>
              <w:t>
3 қазан,</w:t>
            </w:r>
          </w:p>
          <w:p>
            <w:pPr>
              <w:spacing w:after="20"/>
              <w:ind w:left="20"/>
              <w:jc w:val="both"/>
            </w:pPr>
            <w:r>
              <w:rPr>
                <w:rFonts w:ascii="Times New Roman"/>
                <w:b w:val="false"/>
                <w:i w:val="false"/>
                <w:color w:val="000000"/>
                <w:sz w:val="20"/>
              </w:rPr>
              <w:t>
4 қараша,</w:t>
            </w:r>
          </w:p>
          <w:p>
            <w:pPr>
              <w:spacing w:after="20"/>
              <w:ind w:left="20"/>
              <w:jc w:val="both"/>
            </w:pPr>
            <w:r>
              <w:rPr>
                <w:rFonts w:ascii="Times New Roman"/>
                <w:b w:val="false"/>
                <w:i w:val="false"/>
                <w:color w:val="000000"/>
                <w:sz w:val="20"/>
              </w:rPr>
              <w:t>
3 желтоқсан</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заңды тұлғалар үшін пошта, курьерлік және байланыс қызметтері тарифтерінің индекстері</w:t>
            </w:r>
          </w:p>
        </w:tc>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1-тариф (почта, курьер), 1-тариф (байланыс)</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қаңтар,</w:t>
            </w:r>
          </w:p>
          <w:p>
            <w:pPr>
              <w:spacing w:after="20"/>
              <w:ind w:left="20"/>
              <w:jc w:val="both"/>
            </w:pPr>
            <w:r>
              <w:rPr>
                <w:rFonts w:ascii="Times New Roman"/>
                <w:b w:val="false"/>
                <w:i w:val="false"/>
                <w:color w:val="000000"/>
                <w:sz w:val="20"/>
              </w:rPr>
              <w:t>
5 ақпан,</w:t>
            </w:r>
          </w:p>
          <w:p>
            <w:pPr>
              <w:spacing w:after="20"/>
              <w:ind w:left="20"/>
              <w:jc w:val="both"/>
            </w:pPr>
            <w:r>
              <w:rPr>
                <w:rFonts w:ascii="Times New Roman"/>
                <w:b w:val="false"/>
                <w:i w:val="false"/>
                <w:color w:val="000000"/>
                <w:sz w:val="20"/>
              </w:rPr>
              <w:t>
4 наурыз,</w:t>
            </w:r>
          </w:p>
          <w:p>
            <w:pPr>
              <w:spacing w:after="20"/>
              <w:ind w:left="20"/>
              <w:jc w:val="both"/>
            </w:pPr>
            <w:r>
              <w:rPr>
                <w:rFonts w:ascii="Times New Roman"/>
                <w:b w:val="false"/>
                <w:i w:val="false"/>
                <w:color w:val="000000"/>
                <w:sz w:val="20"/>
              </w:rPr>
              <w:t>
3 сәуір,</w:t>
            </w:r>
          </w:p>
          <w:p>
            <w:pPr>
              <w:spacing w:after="20"/>
              <w:ind w:left="20"/>
              <w:jc w:val="both"/>
            </w:pPr>
            <w:r>
              <w:rPr>
                <w:rFonts w:ascii="Times New Roman"/>
                <w:b w:val="false"/>
                <w:i w:val="false"/>
                <w:color w:val="000000"/>
                <w:sz w:val="20"/>
              </w:rPr>
              <w:t>
5 мамыр,</w:t>
            </w:r>
          </w:p>
          <w:p>
            <w:pPr>
              <w:spacing w:after="20"/>
              <w:ind w:left="20"/>
              <w:jc w:val="both"/>
            </w:pPr>
            <w:r>
              <w:rPr>
                <w:rFonts w:ascii="Times New Roman"/>
                <w:b w:val="false"/>
                <w:i w:val="false"/>
                <w:color w:val="000000"/>
                <w:sz w:val="20"/>
              </w:rPr>
              <w:t>
3 маусым,</w:t>
            </w:r>
          </w:p>
          <w:p>
            <w:pPr>
              <w:spacing w:after="20"/>
              <w:ind w:left="20"/>
              <w:jc w:val="both"/>
            </w:pPr>
            <w:r>
              <w:rPr>
                <w:rFonts w:ascii="Times New Roman"/>
                <w:b w:val="false"/>
                <w:i w:val="false"/>
                <w:color w:val="000000"/>
                <w:sz w:val="20"/>
              </w:rPr>
              <w:t>
3 шілде,</w:t>
            </w:r>
          </w:p>
          <w:p>
            <w:pPr>
              <w:spacing w:after="20"/>
              <w:ind w:left="20"/>
              <w:jc w:val="both"/>
            </w:pPr>
            <w:r>
              <w:rPr>
                <w:rFonts w:ascii="Times New Roman"/>
                <w:b w:val="false"/>
                <w:i w:val="false"/>
                <w:color w:val="000000"/>
                <w:sz w:val="20"/>
              </w:rPr>
              <w:t>
4 тамыз,</w:t>
            </w:r>
          </w:p>
          <w:p>
            <w:pPr>
              <w:spacing w:after="20"/>
              <w:ind w:left="20"/>
              <w:jc w:val="both"/>
            </w:pPr>
            <w:r>
              <w:rPr>
                <w:rFonts w:ascii="Times New Roman"/>
                <w:b w:val="false"/>
                <w:i w:val="false"/>
                <w:color w:val="000000"/>
                <w:sz w:val="20"/>
              </w:rPr>
              <w:t>
3 қыркүйек,</w:t>
            </w:r>
          </w:p>
          <w:p>
            <w:pPr>
              <w:spacing w:after="20"/>
              <w:ind w:left="20"/>
              <w:jc w:val="both"/>
            </w:pPr>
            <w:r>
              <w:rPr>
                <w:rFonts w:ascii="Times New Roman"/>
                <w:b w:val="false"/>
                <w:i w:val="false"/>
                <w:color w:val="000000"/>
                <w:sz w:val="20"/>
              </w:rPr>
              <w:t>
5 қазан,</w:t>
            </w:r>
          </w:p>
          <w:p>
            <w:pPr>
              <w:spacing w:after="20"/>
              <w:ind w:left="20"/>
              <w:jc w:val="both"/>
            </w:pPr>
            <w:r>
              <w:rPr>
                <w:rFonts w:ascii="Times New Roman"/>
                <w:b w:val="false"/>
                <w:i w:val="false"/>
                <w:color w:val="000000"/>
                <w:sz w:val="20"/>
              </w:rPr>
              <w:t>
3 қараша,</w:t>
            </w:r>
          </w:p>
          <w:p>
            <w:pPr>
              <w:spacing w:after="20"/>
              <w:ind w:left="20"/>
              <w:jc w:val="both"/>
            </w:pPr>
            <w:r>
              <w:rPr>
                <w:rFonts w:ascii="Times New Roman"/>
                <w:b w:val="false"/>
                <w:i w:val="false"/>
                <w:color w:val="000000"/>
                <w:sz w:val="20"/>
              </w:rPr>
              <w:t>
3 желтоқсан</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қаңтар, 5 ақпан,</w:t>
            </w:r>
          </w:p>
          <w:p>
            <w:pPr>
              <w:spacing w:after="20"/>
              <w:ind w:left="20"/>
              <w:jc w:val="both"/>
            </w:pPr>
            <w:r>
              <w:rPr>
                <w:rFonts w:ascii="Times New Roman"/>
                <w:b w:val="false"/>
                <w:i w:val="false"/>
                <w:color w:val="000000"/>
                <w:sz w:val="20"/>
              </w:rPr>
              <w:t>
4 наурыз,</w:t>
            </w:r>
          </w:p>
          <w:p>
            <w:pPr>
              <w:spacing w:after="20"/>
              <w:ind w:left="20"/>
              <w:jc w:val="both"/>
            </w:pPr>
            <w:r>
              <w:rPr>
                <w:rFonts w:ascii="Times New Roman"/>
                <w:b w:val="false"/>
                <w:i w:val="false"/>
                <w:color w:val="000000"/>
                <w:sz w:val="20"/>
              </w:rPr>
              <w:t>
5 сәуір,</w:t>
            </w:r>
          </w:p>
          <w:p>
            <w:pPr>
              <w:spacing w:after="20"/>
              <w:ind w:left="20"/>
              <w:jc w:val="both"/>
            </w:pPr>
            <w:r>
              <w:rPr>
                <w:rFonts w:ascii="Times New Roman"/>
                <w:b w:val="false"/>
                <w:i w:val="false"/>
                <w:color w:val="000000"/>
                <w:sz w:val="20"/>
              </w:rPr>
              <w:t>
4 мамыр,</w:t>
            </w:r>
          </w:p>
          <w:p>
            <w:pPr>
              <w:spacing w:after="20"/>
              <w:ind w:left="20"/>
              <w:jc w:val="both"/>
            </w:pPr>
            <w:r>
              <w:rPr>
                <w:rFonts w:ascii="Times New Roman"/>
                <w:b w:val="false"/>
                <w:i w:val="false"/>
                <w:color w:val="000000"/>
                <w:sz w:val="20"/>
              </w:rPr>
              <w:t>
3 маусым,</w:t>
            </w:r>
          </w:p>
          <w:p>
            <w:pPr>
              <w:spacing w:after="20"/>
              <w:ind w:left="20"/>
              <w:jc w:val="both"/>
            </w:pPr>
            <w:r>
              <w:rPr>
                <w:rFonts w:ascii="Times New Roman"/>
                <w:b w:val="false"/>
                <w:i w:val="false"/>
                <w:color w:val="000000"/>
                <w:sz w:val="20"/>
              </w:rPr>
              <w:t>
5 шілде,</w:t>
            </w:r>
          </w:p>
          <w:p>
            <w:pPr>
              <w:spacing w:after="20"/>
              <w:ind w:left="20"/>
              <w:jc w:val="both"/>
            </w:pPr>
            <w:r>
              <w:rPr>
                <w:rFonts w:ascii="Times New Roman"/>
                <w:b w:val="false"/>
                <w:i w:val="false"/>
                <w:color w:val="000000"/>
                <w:sz w:val="20"/>
              </w:rPr>
              <w:t>
3 тамыз,</w:t>
            </w:r>
          </w:p>
          <w:p>
            <w:pPr>
              <w:spacing w:after="20"/>
              <w:ind w:left="20"/>
              <w:jc w:val="both"/>
            </w:pPr>
            <w:r>
              <w:rPr>
                <w:rFonts w:ascii="Times New Roman"/>
                <w:b w:val="false"/>
                <w:i w:val="false"/>
                <w:color w:val="000000"/>
                <w:sz w:val="20"/>
              </w:rPr>
              <w:t>
3 қыркүйек,</w:t>
            </w:r>
          </w:p>
          <w:p>
            <w:pPr>
              <w:spacing w:after="20"/>
              <w:ind w:left="20"/>
              <w:jc w:val="both"/>
            </w:pPr>
            <w:r>
              <w:rPr>
                <w:rFonts w:ascii="Times New Roman"/>
                <w:b w:val="false"/>
                <w:i w:val="false"/>
                <w:color w:val="000000"/>
                <w:sz w:val="20"/>
              </w:rPr>
              <w:t>
4 қазан,</w:t>
            </w:r>
          </w:p>
          <w:p>
            <w:pPr>
              <w:spacing w:after="20"/>
              <w:ind w:left="20"/>
              <w:jc w:val="both"/>
            </w:pPr>
            <w:r>
              <w:rPr>
                <w:rFonts w:ascii="Times New Roman"/>
                <w:b w:val="false"/>
                <w:i w:val="false"/>
                <w:color w:val="000000"/>
                <w:sz w:val="20"/>
              </w:rPr>
              <w:t>
3 қараша,</w:t>
            </w:r>
          </w:p>
          <w:p>
            <w:pPr>
              <w:spacing w:after="20"/>
              <w:ind w:left="20"/>
              <w:jc w:val="both"/>
            </w:pPr>
            <w:r>
              <w:rPr>
                <w:rFonts w:ascii="Times New Roman"/>
                <w:b w:val="false"/>
                <w:i w:val="false"/>
                <w:color w:val="000000"/>
                <w:sz w:val="20"/>
              </w:rPr>
              <w:t>
3 желтоқсан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көліктің барлық түрлерімен жүктерді тасымалдау тарифтерінің индекстері</w:t>
            </w:r>
          </w:p>
        </w:tc>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1-тариф (теміржол, әуе, автомобиль, құбыржолы, ішкі су, теңіз)</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ақпан,</w:t>
            </w:r>
          </w:p>
          <w:p>
            <w:pPr>
              <w:spacing w:after="20"/>
              <w:ind w:left="20"/>
              <w:jc w:val="both"/>
            </w:pPr>
            <w:r>
              <w:rPr>
                <w:rFonts w:ascii="Times New Roman"/>
                <w:b w:val="false"/>
                <w:i w:val="false"/>
                <w:color w:val="000000"/>
                <w:sz w:val="20"/>
              </w:rPr>
              <w:t>
4 наурыз,</w:t>
            </w:r>
          </w:p>
          <w:p>
            <w:pPr>
              <w:spacing w:after="20"/>
              <w:ind w:left="20"/>
              <w:jc w:val="both"/>
            </w:pPr>
            <w:r>
              <w:rPr>
                <w:rFonts w:ascii="Times New Roman"/>
                <w:b w:val="false"/>
                <w:i w:val="false"/>
                <w:color w:val="000000"/>
                <w:sz w:val="20"/>
              </w:rPr>
              <w:t>
3 сәуір,</w:t>
            </w:r>
          </w:p>
          <w:p>
            <w:pPr>
              <w:spacing w:after="20"/>
              <w:ind w:left="20"/>
              <w:jc w:val="both"/>
            </w:pPr>
            <w:r>
              <w:rPr>
                <w:rFonts w:ascii="Times New Roman"/>
                <w:b w:val="false"/>
                <w:i w:val="false"/>
                <w:color w:val="000000"/>
                <w:sz w:val="20"/>
              </w:rPr>
              <w:t>
2 мамыр,</w:t>
            </w:r>
          </w:p>
          <w:p>
            <w:pPr>
              <w:spacing w:after="20"/>
              <w:ind w:left="20"/>
              <w:jc w:val="both"/>
            </w:pPr>
            <w:r>
              <w:rPr>
                <w:rFonts w:ascii="Times New Roman"/>
                <w:b w:val="false"/>
                <w:i w:val="false"/>
                <w:color w:val="000000"/>
                <w:sz w:val="20"/>
              </w:rPr>
              <w:t>
2 маусым,</w:t>
            </w:r>
          </w:p>
          <w:p>
            <w:pPr>
              <w:spacing w:after="20"/>
              <w:ind w:left="20"/>
              <w:jc w:val="both"/>
            </w:pPr>
            <w:r>
              <w:rPr>
                <w:rFonts w:ascii="Times New Roman"/>
                <w:b w:val="false"/>
                <w:i w:val="false"/>
                <w:color w:val="000000"/>
                <w:sz w:val="20"/>
              </w:rPr>
              <w:t>
1 шілде,</w:t>
            </w:r>
          </w:p>
          <w:p>
            <w:pPr>
              <w:spacing w:after="20"/>
              <w:ind w:left="20"/>
              <w:jc w:val="both"/>
            </w:pPr>
            <w:r>
              <w:rPr>
                <w:rFonts w:ascii="Times New Roman"/>
                <w:b w:val="false"/>
                <w:i w:val="false"/>
                <w:color w:val="000000"/>
                <w:sz w:val="20"/>
              </w:rPr>
              <w:t>
1 тамыз,</w:t>
            </w:r>
          </w:p>
          <w:p>
            <w:pPr>
              <w:spacing w:after="20"/>
              <w:ind w:left="20"/>
              <w:jc w:val="both"/>
            </w:pPr>
            <w:r>
              <w:rPr>
                <w:rFonts w:ascii="Times New Roman"/>
                <w:b w:val="false"/>
                <w:i w:val="false"/>
                <w:color w:val="000000"/>
                <w:sz w:val="20"/>
              </w:rPr>
              <w:t>
2 қыркүйек,</w:t>
            </w:r>
          </w:p>
          <w:p>
            <w:pPr>
              <w:spacing w:after="20"/>
              <w:ind w:left="20"/>
              <w:jc w:val="both"/>
            </w:pPr>
            <w:r>
              <w:rPr>
                <w:rFonts w:ascii="Times New Roman"/>
                <w:b w:val="false"/>
                <w:i w:val="false"/>
                <w:color w:val="000000"/>
                <w:sz w:val="20"/>
              </w:rPr>
              <w:t>
1 қазан,</w:t>
            </w:r>
          </w:p>
          <w:p>
            <w:pPr>
              <w:spacing w:after="20"/>
              <w:ind w:left="20"/>
              <w:jc w:val="both"/>
            </w:pPr>
            <w:r>
              <w:rPr>
                <w:rFonts w:ascii="Times New Roman"/>
                <w:b w:val="false"/>
                <w:i w:val="false"/>
                <w:color w:val="000000"/>
                <w:sz w:val="20"/>
              </w:rPr>
              <w:t>
3 қараша,</w:t>
            </w:r>
          </w:p>
          <w:p>
            <w:pPr>
              <w:spacing w:after="20"/>
              <w:ind w:left="20"/>
              <w:jc w:val="both"/>
            </w:pPr>
            <w:r>
              <w:rPr>
                <w:rFonts w:ascii="Times New Roman"/>
                <w:b w:val="false"/>
                <w:i w:val="false"/>
                <w:color w:val="000000"/>
                <w:sz w:val="20"/>
              </w:rPr>
              <w:t>
1 желтоқсан</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көліктің барлық түрлерімен жүктерді тасымалдау тарифтерінің индекстері</w:t>
            </w:r>
          </w:p>
        </w:tc>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1-тариф (жүктер)</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қаңтар, 3 ақпан,</w:t>
            </w:r>
          </w:p>
          <w:p>
            <w:pPr>
              <w:spacing w:after="20"/>
              <w:ind w:left="20"/>
              <w:jc w:val="both"/>
            </w:pPr>
            <w:r>
              <w:rPr>
                <w:rFonts w:ascii="Times New Roman"/>
                <w:b w:val="false"/>
                <w:i w:val="false"/>
                <w:color w:val="000000"/>
                <w:sz w:val="20"/>
              </w:rPr>
              <w:t>
2 наурыз,</w:t>
            </w:r>
          </w:p>
          <w:p>
            <w:pPr>
              <w:spacing w:after="20"/>
              <w:ind w:left="20"/>
              <w:jc w:val="both"/>
            </w:pPr>
            <w:r>
              <w:rPr>
                <w:rFonts w:ascii="Times New Roman"/>
                <w:b w:val="false"/>
                <w:i w:val="false"/>
                <w:color w:val="000000"/>
                <w:sz w:val="20"/>
              </w:rPr>
              <w:t>
3 сәуір,</w:t>
            </w:r>
          </w:p>
          <w:p>
            <w:pPr>
              <w:spacing w:after="20"/>
              <w:ind w:left="20"/>
              <w:jc w:val="both"/>
            </w:pPr>
            <w:r>
              <w:rPr>
                <w:rFonts w:ascii="Times New Roman"/>
                <w:b w:val="false"/>
                <w:i w:val="false"/>
                <w:color w:val="000000"/>
                <w:sz w:val="20"/>
              </w:rPr>
              <w:t>
4 мамыр,</w:t>
            </w:r>
          </w:p>
          <w:p>
            <w:pPr>
              <w:spacing w:after="20"/>
              <w:ind w:left="20"/>
              <w:jc w:val="both"/>
            </w:pPr>
            <w:r>
              <w:rPr>
                <w:rFonts w:ascii="Times New Roman"/>
                <w:b w:val="false"/>
                <w:i w:val="false"/>
                <w:color w:val="000000"/>
                <w:sz w:val="20"/>
              </w:rPr>
              <w:t>
1 маусым,</w:t>
            </w:r>
          </w:p>
          <w:p>
            <w:pPr>
              <w:spacing w:after="20"/>
              <w:ind w:left="20"/>
              <w:jc w:val="both"/>
            </w:pPr>
            <w:r>
              <w:rPr>
                <w:rFonts w:ascii="Times New Roman"/>
                <w:b w:val="false"/>
                <w:i w:val="false"/>
                <w:color w:val="000000"/>
                <w:sz w:val="20"/>
              </w:rPr>
              <w:t>
1 шілде,</w:t>
            </w:r>
          </w:p>
          <w:p>
            <w:pPr>
              <w:spacing w:after="20"/>
              <w:ind w:left="20"/>
              <w:jc w:val="both"/>
            </w:pPr>
            <w:r>
              <w:rPr>
                <w:rFonts w:ascii="Times New Roman"/>
                <w:b w:val="false"/>
                <w:i w:val="false"/>
                <w:color w:val="000000"/>
                <w:sz w:val="20"/>
              </w:rPr>
              <w:t>
3 тамыз,</w:t>
            </w:r>
          </w:p>
          <w:p>
            <w:pPr>
              <w:spacing w:after="20"/>
              <w:ind w:left="20"/>
              <w:jc w:val="both"/>
            </w:pPr>
            <w:r>
              <w:rPr>
                <w:rFonts w:ascii="Times New Roman"/>
                <w:b w:val="false"/>
                <w:i w:val="false"/>
                <w:color w:val="000000"/>
                <w:sz w:val="20"/>
              </w:rPr>
              <w:t>
1 қыркүйек,</w:t>
            </w:r>
          </w:p>
          <w:p>
            <w:pPr>
              <w:spacing w:after="20"/>
              <w:ind w:left="20"/>
              <w:jc w:val="both"/>
            </w:pPr>
            <w:r>
              <w:rPr>
                <w:rFonts w:ascii="Times New Roman"/>
                <w:b w:val="false"/>
                <w:i w:val="false"/>
                <w:color w:val="000000"/>
                <w:sz w:val="20"/>
              </w:rPr>
              <w:t>
1 қазан,</w:t>
            </w:r>
          </w:p>
          <w:p>
            <w:pPr>
              <w:spacing w:after="20"/>
              <w:ind w:left="20"/>
              <w:jc w:val="both"/>
            </w:pPr>
            <w:r>
              <w:rPr>
                <w:rFonts w:ascii="Times New Roman"/>
                <w:b w:val="false"/>
                <w:i w:val="false"/>
                <w:color w:val="000000"/>
                <w:sz w:val="20"/>
              </w:rPr>
              <w:t>
2 қараша,</w:t>
            </w:r>
          </w:p>
          <w:p>
            <w:pPr>
              <w:spacing w:after="20"/>
              <w:ind w:left="20"/>
              <w:jc w:val="both"/>
            </w:pPr>
            <w:r>
              <w:rPr>
                <w:rFonts w:ascii="Times New Roman"/>
                <w:b w:val="false"/>
                <w:i w:val="false"/>
                <w:color w:val="000000"/>
                <w:sz w:val="20"/>
              </w:rPr>
              <w:t>
1 желтоқсан</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қаңтар, 3 ақпан,</w:t>
            </w:r>
          </w:p>
          <w:p>
            <w:pPr>
              <w:spacing w:after="20"/>
              <w:ind w:left="20"/>
              <w:jc w:val="both"/>
            </w:pPr>
            <w:r>
              <w:rPr>
                <w:rFonts w:ascii="Times New Roman"/>
                <w:b w:val="false"/>
                <w:i w:val="false"/>
                <w:color w:val="000000"/>
                <w:sz w:val="20"/>
              </w:rPr>
              <w:t>
2 наурыз,</w:t>
            </w:r>
          </w:p>
          <w:p>
            <w:pPr>
              <w:spacing w:after="20"/>
              <w:ind w:left="20"/>
              <w:jc w:val="both"/>
            </w:pPr>
            <w:r>
              <w:rPr>
                <w:rFonts w:ascii="Times New Roman"/>
                <w:b w:val="false"/>
                <w:i w:val="false"/>
                <w:color w:val="000000"/>
                <w:sz w:val="20"/>
              </w:rPr>
              <w:t>
2 сәуір,</w:t>
            </w:r>
          </w:p>
          <w:p>
            <w:pPr>
              <w:spacing w:after="20"/>
              <w:ind w:left="20"/>
              <w:jc w:val="both"/>
            </w:pPr>
            <w:r>
              <w:rPr>
                <w:rFonts w:ascii="Times New Roman"/>
                <w:b w:val="false"/>
                <w:i w:val="false"/>
                <w:color w:val="000000"/>
                <w:sz w:val="20"/>
              </w:rPr>
              <w:t>
4 мамыр,</w:t>
            </w:r>
          </w:p>
          <w:p>
            <w:pPr>
              <w:spacing w:after="20"/>
              <w:ind w:left="20"/>
              <w:jc w:val="both"/>
            </w:pPr>
            <w:r>
              <w:rPr>
                <w:rFonts w:ascii="Times New Roman"/>
                <w:b w:val="false"/>
                <w:i w:val="false"/>
                <w:color w:val="000000"/>
                <w:sz w:val="20"/>
              </w:rPr>
              <w:t>
1 маусым,</w:t>
            </w:r>
          </w:p>
          <w:p>
            <w:pPr>
              <w:spacing w:after="20"/>
              <w:ind w:left="20"/>
              <w:jc w:val="both"/>
            </w:pPr>
            <w:r>
              <w:rPr>
                <w:rFonts w:ascii="Times New Roman"/>
                <w:b w:val="false"/>
                <w:i w:val="false"/>
                <w:color w:val="000000"/>
                <w:sz w:val="20"/>
              </w:rPr>
              <w:t>
1 шілде,</w:t>
            </w:r>
          </w:p>
          <w:p>
            <w:pPr>
              <w:spacing w:after="20"/>
              <w:ind w:left="20"/>
              <w:jc w:val="both"/>
            </w:pPr>
            <w:r>
              <w:rPr>
                <w:rFonts w:ascii="Times New Roman"/>
                <w:b w:val="false"/>
                <w:i w:val="false"/>
                <w:color w:val="000000"/>
                <w:sz w:val="20"/>
              </w:rPr>
              <w:t>
2 тамыз,</w:t>
            </w:r>
          </w:p>
          <w:p>
            <w:pPr>
              <w:spacing w:after="20"/>
              <w:ind w:left="20"/>
              <w:jc w:val="both"/>
            </w:pPr>
            <w:r>
              <w:rPr>
                <w:rFonts w:ascii="Times New Roman"/>
                <w:b w:val="false"/>
                <w:i w:val="false"/>
                <w:color w:val="000000"/>
                <w:sz w:val="20"/>
              </w:rPr>
              <w:t>
1 қыркүйек,</w:t>
            </w:r>
          </w:p>
          <w:p>
            <w:pPr>
              <w:spacing w:after="20"/>
              <w:ind w:left="20"/>
              <w:jc w:val="both"/>
            </w:pPr>
            <w:r>
              <w:rPr>
                <w:rFonts w:ascii="Times New Roman"/>
                <w:b w:val="false"/>
                <w:i w:val="false"/>
                <w:color w:val="000000"/>
                <w:sz w:val="20"/>
              </w:rPr>
              <w:t>
1 қазан,</w:t>
            </w:r>
          </w:p>
          <w:p>
            <w:pPr>
              <w:spacing w:after="20"/>
              <w:ind w:left="20"/>
              <w:jc w:val="both"/>
            </w:pPr>
            <w:r>
              <w:rPr>
                <w:rFonts w:ascii="Times New Roman"/>
                <w:b w:val="false"/>
                <w:i w:val="false"/>
                <w:color w:val="000000"/>
                <w:sz w:val="20"/>
              </w:rPr>
              <w:t>
1 қараша,</w:t>
            </w:r>
          </w:p>
          <w:p>
            <w:pPr>
              <w:spacing w:after="20"/>
              <w:ind w:left="20"/>
              <w:jc w:val="both"/>
            </w:pPr>
            <w:r>
              <w:rPr>
                <w:rFonts w:ascii="Times New Roman"/>
                <w:b w:val="false"/>
                <w:i w:val="false"/>
                <w:color w:val="000000"/>
                <w:sz w:val="20"/>
              </w:rPr>
              <w:t>
1 желтоқсан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қызметтерге өндірушілердің баға индекстері</w:t>
            </w:r>
          </w:p>
        </w:tc>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1-Ц (қызмет)</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қаңтар,</w:t>
            </w:r>
          </w:p>
          <w:p>
            <w:pPr>
              <w:spacing w:after="20"/>
              <w:ind w:left="20"/>
              <w:jc w:val="both"/>
            </w:pPr>
            <w:r>
              <w:rPr>
                <w:rFonts w:ascii="Times New Roman"/>
                <w:b w:val="false"/>
                <w:i w:val="false"/>
                <w:color w:val="000000"/>
                <w:sz w:val="20"/>
              </w:rPr>
              <w:t>
25 сәуір,</w:t>
            </w:r>
          </w:p>
          <w:p>
            <w:pPr>
              <w:spacing w:after="20"/>
              <w:ind w:left="20"/>
              <w:jc w:val="both"/>
            </w:pPr>
            <w:r>
              <w:rPr>
                <w:rFonts w:ascii="Times New Roman"/>
                <w:b w:val="false"/>
                <w:i w:val="false"/>
                <w:color w:val="000000"/>
                <w:sz w:val="20"/>
              </w:rPr>
              <w:t>
25 шілде,</w:t>
            </w:r>
          </w:p>
          <w:p>
            <w:pPr>
              <w:spacing w:after="20"/>
              <w:ind w:left="20"/>
              <w:jc w:val="both"/>
            </w:pPr>
            <w:r>
              <w:rPr>
                <w:rFonts w:ascii="Times New Roman"/>
                <w:b w:val="false"/>
                <w:i w:val="false"/>
                <w:color w:val="000000"/>
                <w:sz w:val="20"/>
              </w:rPr>
              <w:t>
28 қазан</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қаңтар,</w:t>
            </w:r>
          </w:p>
          <w:p>
            <w:pPr>
              <w:spacing w:after="20"/>
              <w:ind w:left="20"/>
              <w:jc w:val="both"/>
            </w:pPr>
            <w:r>
              <w:rPr>
                <w:rFonts w:ascii="Times New Roman"/>
                <w:b w:val="false"/>
                <w:i w:val="false"/>
                <w:color w:val="000000"/>
                <w:sz w:val="20"/>
              </w:rPr>
              <w:t>
27 сәуір,</w:t>
            </w:r>
          </w:p>
          <w:p>
            <w:pPr>
              <w:spacing w:after="20"/>
              <w:ind w:left="20"/>
              <w:jc w:val="both"/>
            </w:pPr>
            <w:r>
              <w:rPr>
                <w:rFonts w:ascii="Times New Roman"/>
                <w:b w:val="false"/>
                <w:i w:val="false"/>
                <w:color w:val="000000"/>
                <w:sz w:val="20"/>
              </w:rPr>
              <w:t>
27 шілде,</w:t>
            </w:r>
          </w:p>
          <w:p>
            <w:pPr>
              <w:spacing w:after="20"/>
              <w:ind w:left="20"/>
              <w:jc w:val="both"/>
            </w:pPr>
            <w:r>
              <w:rPr>
                <w:rFonts w:ascii="Times New Roman"/>
                <w:b w:val="false"/>
                <w:i w:val="false"/>
                <w:color w:val="000000"/>
                <w:sz w:val="20"/>
              </w:rPr>
              <w:t>
27 қазан</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қаңтар,</w:t>
            </w:r>
          </w:p>
          <w:p>
            <w:pPr>
              <w:spacing w:after="20"/>
              <w:ind w:left="20"/>
              <w:jc w:val="both"/>
            </w:pPr>
            <w:r>
              <w:rPr>
                <w:rFonts w:ascii="Times New Roman"/>
                <w:b w:val="false"/>
                <w:i w:val="false"/>
                <w:color w:val="000000"/>
                <w:sz w:val="20"/>
              </w:rPr>
              <w:t>
26 сәуір,</w:t>
            </w:r>
          </w:p>
          <w:p>
            <w:pPr>
              <w:spacing w:after="20"/>
              <w:ind w:left="20"/>
              <w:jc w:val="both"/>
            </w:pPr>
            <w:r>
              <w:rPr>
                <w:rFonts w:ascii="Times New Roman"/>
                <w:b w:val="false"/>
                <w:i w:val="false"/>
                <w:color w:val="000000"/>
                <w:sz w:val="20"/>
              </w:rPr>
              <w:t>
26 шілде,</w:t>
            </w:r>
          </w:p>
          <w:p>
            <w:pPr>
              <w:spacing w:after="20"/>
              <w:ind w:left="20"/>
              <w:jc w:val="both"/>
            </w:pPr>
            <w:r>
              <w:rPr>
                <w:rFonts w:ascii="Times New Roman"/>
                <w:b w:val="false"/>
                <w:i w:val="false"/>
                <w:color w:val="000000"/>
                <w:sz w:val="20"/>
              </w:rPr>
              <w:t>
26 қазан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тауарларының, өнімдерінің экспорттық жеткізілімдері мен импорттық түсімдерінің баға индекстері</w:t>
            </w:r>
          </w:p>
        </w:tc>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1-Ц (экспорт, импорт) 1-ТС, МКК деректері</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қаңтар,</w:t>
            </w:r>
          </w:p>
          <w:p>
            <w:pPr>
              <w:spacing w:after="20"/>
              <w:ind w:left="20"/>
              <w:jc w:val="both"/>
            </w:pPr>
            <w:r>
              <w:rPr>
                <w:rFonts w:ascii="Times New Roman"/>
                <w:b w:val="false"/>
                <w:i w:val="false"/>
                <w:color w:val="000000"/>
                <w:sz w:val="20"/>
              </w:rPr>
              <w:t>
17 ақпан,</w:t>
            </w:r>
          </w:p>
          <w:p>
            <w:pPr>
              <w:spacing w:after="20"/>
              <w:ind w:left="20"/>
              <w:jc w:val="both"/>
            </w:pPr>
            <w:r>
              <w:rPr>
                <w:rFonts w:ascii="Times New Roman"/>
                <w:b w:val="false"/>
                <w:i w:val="false"/>
                <w:color w:val="000000"/>
                <w:sz w:val="20"/>
              </w:rPr>
              <w:t>
18 наурыз,</w:t>
            </w:r>
          </w:p>
          <w:p>
            <w:pPr>
              <w:spacing w:after="20"/>
              <w:ind w:left="20"/>
              <w:jc w:val="both"/>
            </w:pPr>
            <w:r>
              <w:rPr>
                <w:rFonts w:ascii="Times New Roman"/>
                <w:b w:val="false"/>
                <w:i w:val="false"/>
                <w:color w:val="000000"/>
                <w:sz w:val="20"/>
              </w:rPr>
              <w:t>
17 сәуір,</w:t>
            </w:r>
          </w:p>
          <w:p>
            <w:pPr>
              <w:spacing w:after="20"/>
              <w:ind w:left="20"/>
              <w:jc w:val="both"/>
            </w:pPr>
            <w:r>
              <w:rPr>
                <w:rFonts w:ascii="Times New Roman"/>
                <w:b w:val="false"/>
                <w:i w:val="false"/>
                <w:color w:val="000000"/>
                <w:sz w:val="20"/>
              </w:rPr>
              <w:t>
16 мамыр,</w:t>
            </w:r>
          </w:p>
          <w:p>
            <w:pPr>
              <w:spacing w:after="20"/>
              <w:ind w:left="20"/>
              <w:jc w:val="both"/>
            </w:pPr>
            <w:r>
              <w:rPr>
                <w:rFonts w:ascii="Times New Roman"/>
                <w:b w:val="false"/>
                <w:i w:val="false"/>
                <w:color w:val="000000"/>
                <w:sz w:val="20"/>
              </w:rPr>
              <w:t>
16 маусым,</w:t>
            </w:r>
          </w:p>
          <w:p>
            <w:pPr>
              <w:spacing w:after="20"/>
              <w:ind w:left="20"/>
              <w:jc w:val="both"/>
            </w:pPr>
            <w:r>
              <w:rPr>
                <w:rFonts w:ascii="Times New Roman"/>
                <w:b w:val="false"/>
                <w:i w:val="false"/>
                <w:color w:val="000000"/>
                <w:sz w:val="20"/>
              </w:rPr>
              <w:t>
16 шілде,</w:t>
            </w:r>
          </w:p>
          <w:p>
            <w:pPr>
              <w:spacing w:after="20"/>
              <w:ind w:left="20"/>
              <w:jc w:val="both"/>
            </w:pPr>
            <w:r>
              <w:rPr>
                <w:rFonts w:ascii="Times New Roman"/>
                <w:b w:val="false"/>
                <w:i w:val="false"/>
                <w:color w:val="000000"/>
                <w:sz w:val="20"/>
              </w:rPr>
              <w:t>
18 тамыз,</w:t>
            </w:r>
          </w:p>
          <w:p>
            <w:pPr>
              <w:spacing w:after="20"/>
              <w:ind w:left="20"/>
              <w:jc w:val="both"/>
            </w:pPr>
            <w:r>
              <w:rPr>
                <w:rFonts w:ascii="Times New Roman"/>
                <w:b w:val="false"/>
                <w:i w:val="false"/>
                <w:color w:val="000000"/>
                <w:sz w:val="20"/>
              </w:rPr>
              <w:t>
16 қыркүйек,</w:t>
            </w:r>
          </w:p>
          <w:p>
            <w:pPr>
              <w:spacing w:after="20"/>
              <w:ind w:left="20"/>
              <w:jc w:val="both"/>
            </w:pPr>
            <w:r>
              <w:rPr>
                <w:rFonts w:ascii="Times New Roman"/>
                <w:b w:val="false"/>
                <w:i w:val="false"/>
                <w:color w:val="000000"/>
                <w:sz w:val="20"/>
              </w:rPr>
              <w:t>
16 қазан,</w:t>
            </w:r>
          </w:p>
          <w:p>
            <w:pPr>
              <w:spacing w:after="20"/>
              <w:ind w:left="20"/>
              <w:jc w:val="both"/>
            </w:pPr>
            <w:r>
              <w:rPr>
                <w:rFonts w:ascii="Times New Roman"/>
                <w:b w:val="false"/>
                <w:i w:val="false"/>
                <w:color w:val="000000"/>
                <w:sz w:val="20"/>
              </w:rPr>
              <w:t>
17 қараша,</w:t>
            </w:r>
          </w:p>
          <w:p>
            <w:pPr>
              <w:spacing w:after="20"/>
              <w:ind w:left="20"/>
              <w:jc w:val="both"/>
            </w:pPr>
            <w:r>
              <w:rPr>
                <w:rFonts w:ascii="Times New Roman"/>
                <w:b w:val="false"/>
                <w:i w:val="false"/>
                <w:color w:val="000000"/>
                <w:sz w:val="20"/>
              </w:rPr>
              <w:t>
18 желтоқсан</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қаңтар,</w:t>
            </w:r>
          </w:p>
          <w:p>
            <w:pPr>
              <w:spacing w:after="20"/>
              <w:ind w:left="20"/>
              <w:jc w:val="both"/>
            </w:pPr>
            <w:r>
              <w:rPr>
                <w:rFonts w:ascii="Times New Roman"/>
                <w:b w:val="false"/>
                <w:i w:val="false"/>
                <w:color w:val="000000"/>
                <w:sz w:val="20"/>
              </w:rPr>
              <w:t>
16 ақпан,</w:t>
            </w:r>
          </w:p>
          <w:p>
            <w:pPr>
              <w:spacing w:after="20"/>
              <w:ind w:left="20"/>
              <w:jc w:val="both"/>
            </w:pPr>
            <w:r>
              <w:rPr>
                <w:rFonts w:ascii="Times New Roman"/>
                <w:b w:val="false"/>
                <w:i w:val="false"/>
                <w:color w:val="000000"/>
                <w:sz w:val="20"/>
              </w:rPr>
              <w:t>
18 наурыз,</w:t>
            </w:r>
          </w:p>
          <w:p>
            <w:pPr>
              <w:spacing w:after="20"/>
              <w:ind w:left="20"/>
              <w:jc w:val="both"/>
            </w:pPr>
            <w:r>
              <w:rPr>
                <w:rFonts w:ascii="Times New Roman"/>
                <w:b w:val="false"/>
                <w:i w:val="false"/>
                <w:color w:val="000000"/>
                <w:sz w:val="20"/>
              </w:rPr>
              <w:t>
16 сәуір,</w:t>
            </w:r>
          </w:p>
          <w:p>
            <w:pPr>
              <w:spacing w:after="20"/>
              <w:ind w:left="20"/>
              <w:jc w:val="both"/>
            </w:pPr>
            <w:r>
              <w:rPr>
                <w:rFonts w:ascii="Times New Roman"/>
                <w:b w:val="false"/>
                <w:i w:val="false"/>
                <w:color w:val="000000"/>
                <w:sz w:val="20"/>
              </w:rPr>
              <w:t>
18 мамыр,</w:t>
            </w:r>
          </w:p>
          <w:p>
            <w:pPr>
              <w:spacing w:after="20"/>
              <w:ind w:left="20"/>
              <w:jc w:val="both"/>
            </w:pPr>
            <w:r>
              <w:rPr>
                <w:rFonts w:ascii="Times New Roman"/>
                <w:b w:val="false"/>
                <w:i w:val="false"/>
                <w:color w:val="000000"/>
                <w:sz w:val="20"/>
              </w:rPr>
              <w:t>
16 маусым,</w:t>
            </w:r>
          </w:p>
          <w:p>
            <w:pPr>
              <w:spacing w:after="20"/>
              <w:ind w:left="20"/>
              <w:jc w:val="both"/>
            </w:pPr>
            <w:r>
              <w:rPr>
                <w:rFonts w:ascii="Times New Roman"/>
                <w:b w:val="false"/>
                <w:i w:val="false"/>
                <w:color w:val="000000"/>
                <w:sz w:val="20"/>
              </w:rPr>
              <w:t>
16 шілде,</w:t>
            </w:r>
          </w:p>
          <w:p>
            <w:pPr>
              <w:spacing w:after="20"/>
              <w:ind w:left="20"/>
              <w:jc w:val="both"/>
            </w:pPr>
            <w:r>
              <w:rPr>
                <w:rFonts w:ascii="Times New Roman"/>
                <w:b w:val="false"/>
                <w:i w:val="false"/>
                <w:color w:val="000000"/>
                <w:sz w:val="20"/>
              </w:rPr>
              <w:t>
17 тамыз,</w:t>
            </w:r>
          </w:p>
          <w:p>
            <w:pPr>
              <w:spacing w:after="20"/>
              <w:ind w:left="20"/>
              <w:jc w:val="both"/>
            </w:pPr>
            <w:r>
              <w:rPr>
                <w:rFonts w:ascii="Times New Roman"/>
                <w:b w:val="false"/>
                <w:i w:val="false"/>
                <w:color w:val="000000"/>
                <w:sz w:val="20"/>
              </w:rPr>
              <w:t>
16 қыркүйек,</w:t>
            </w:r>
          </w:p>
          <w:p>
            <w:pPr>
              <w:spacing w:after="20"/>
              <w:ind w:left="20"/>
              <w:jc w:val="both"/>
            </w:pPr>
            <w:r>
              <w:rPr>
                <w:rFonts w:ascii="Times New Roman"/>
                <w:b w:val="false"/>
                <w:i w:val="false"/>
                <w:color w:val="000000"/>
                <w:sz w:val="20"/>
              </w:rPr>
              <w:t>
16 қазан,</w:t>
            </w:r>
          </w:p>
          <w:p>
            <w:pPr>
              <w:spacing w:after="20"/>
              <w:ind w:left="20"/>
              <w:jc w:val="both"/>
            </w:pPr>
            <w:r>
              <w:rPr>
                <w:rFonts w:ascii="Times New Roman"/>
                <w:b w:val="false"/>
                <w:i w:val="false"/>
                <w:color w:val="000000"/>
                <w:sz w:val="20"/>
              </w:rPr>
              <w:t>
16 қараша,</w:t>
            </w:r>
          </w:p>
          <w:p>
            <w:pPr>
              <w:spacing w:after="20"/>
              <w:ind w:left="20"/>
              <w:jc w:val="both"/>
            </w:pPr>
            <w:r>
              <w:rPr>
                <w:rFonts w:ascii="Times New Roman"/>
                <w:b w:val="false"/>
                <w:i w:val="false"/>
                <w:color w:val="000000"/>
                <w:sz w:val="20"/>
              </w:rPr>
              <w:t>
17 желтоқсан</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қаңтар,</w:t>
            </w:r>
          </w:p>
          <w:p>
            <w:pPr>
              <w:spacing w:after="20"/>
              <w:ind w:left="20"/>
              <w:jc w:val="both"/>
            </w:pPr>
            <w:r>
              <w:rPr>
                <w:rFonts w:ascii="Times New Roman"/>
                <w:b w:val="false"/>
                <w:i w:val="false"/>
                <w:color w:val="000000"/>
                <w:sz w:val="20"/>
              </w:rPr>
              <w:t>
16 ақпан,</w:t>
            </w:r>
          </w:p>
          <w:p>
            <w:pPr>
              <w:spacing w:after="20"/>
              <w:ind w:left="20"/>
              <w:jc w:val="both"/>
            </w:pPr>
            <w:r>
              <w:rPr>
                <w:rFonts w:ascii="Times New Roman"/>
                <w:b w:val="false"/>
                <w:i w:val="false"/>
                <w:color w:val="000000"/>
                <w:sz w:val="20"/>
              </w:rPr>
              <w:t>
18 наурыз,</w:t>
            </w:r>
          </w:p>
          <w:p>
            <w:pPr>
              <w:spacing w:after="20"/>
              <w:ind w:left="20"/>
              <w:jc w:val="both"/>
            </w:pPr>
            <w:r>
              <w:rPr>
                <w:rFonts w:ascii="Times New Roman"/>
                <w:b w:val="false"/>
                <w:i w:val="false"/>
                <w:color w:val="000000"/>
                <w:sz w:val="20"/>
              </w:rPr>
              <w:t>
16 сәуір,</w:t>
            </w:r>
          </w:p>
          <w:p>
            <w:pPr>
              <w:spacing w:after="20"/>
              <w:ind w:left="20"/>
              <w:jc w:val="both"/>
            </w:pPr>
            <w:r>
              <w:rPr>
                <w:rFonts w:ascii="Times New Roman"/>
                <w:b w:val="false"/>
                <w:i w:val="false"/>
                <w:color w:val="000000"/>
                <w:sz w:val="20"/>
              </w:rPr>
              <w:t>
17 мамыр,</w:t>
            </w:r>
          </w:p>
          <w:p>
            <w:pPr>
              <w:spacing w:after="20"/>
              <w:ind w:left="20"/>
              <w:jc w:val="both"/>
            </w:pPr>
            <w:r>
              <w:rPr>
                <w:rFonts w:ascii="Times New Roman"/>
                <w:b w:val="false"/>
                <w:i w:val="false"/>
                <w:color w:val="000000"/>
                <w:sz w:val="20"/>
              </w:rPr>
              <w:t>
16 маусым,</w:t>
            </w:r>
          </w:p>
          <w:p>
            <w:pPr>
              <w:spacing w:after="20"/>
              <w:ind w:left="20"/>
              <w:jc w:val="both"/>
            </w:pPr>
            <w:r>
              <w:rPr>
                <w:rFonts w:ascii="Times New Roman"/>
                <w:b w:val="false"/>
                <w:i w:val="false"/>
                <w:color w:val="000000"/>
                <w:sz w:val="20"/>
              </w:rPr>
              <w:t>
16 шілде,</w:t>
            </w:r>
          </w:p>
          <w:p>
            <w:pPr>
              <w:spacing w:after="20"/>
              <w:ind w:left="20"/>
              <w:jc w:val="both"/>
            </w:pPr>
            <w:r>
              <w:rPr>
                <w:rFonts w:ascii="Times New Roman"/>
                <w:b w:val="false"/>
                <w:i w:val="false"/>
                <w:color w:val="000000"/>
                <w:sz w:val="20"/>
              </w:rPr>
              <w:t>
16 тамыз,</w:t>
            </w:r>
          </w:p>
          <w:p>
            <w:pPr>
              <w:spacing w:after="20"/>
              <w:ind w:left="20"/>
              <w:jc w:val="both"/>
            </w:pPr>
            <w:r>
              <w:rPr>
                <w:rFonts w:ascii="Times New Roman"/>
                <w:b w:val="false"/>
                <w:i w:val="false"/>
                <w:color w:val="000000"/>
                <w:sz w:val="20"/>
              </w:rPr>
              <w:t>
16 қыркүйек, 18 қазан,</w:t>
            </w:r>
          </w:p>
          <w:p>
            <w:pPr>
              <w:spacing w:after="20"/>
              <w:ind w:left="20"/>
              <w:jc w:val="both"/>
            </w:pPr>
            <w:r>
              <w:rPr>
                <w:rFonts w:ascii="Times New Roman"/>
                <w:b w:val="false"/>
                <w:i w:val="false"/>
                <w:color w:val="000000"/>
                <w:sz w:val="20"/>
              </w:rPr>
              <w:t>
16 қараша,</w:t>
            </w:r>
          </w:p>
          <w:p>
            <w:pPr>
              <w:spacing w:after="20"/>
              <w:ind w:left="20"/>
              <w:jc w:val="both"/>
            </w:pPr>
            <w:r>
              <w:rPr>
                <w:rFonts w:ascii="Times New Roman"/>
                <w:b w:val="false"/>
                <w:i w:val="false"/>
                <w:color w:val="000000"/>
                <w:sz w:val="20"/>
              </w:rPr>
              <w:t>
17 желтоқсан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құрылыстағы баға индекстері мен бағалары</w:t>
            </w:r>
          </w:p>
        </w:tc>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1-ЦСМ</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қаңтар,</w:t>
            </w:r>
          </w:p>
          <w:p>
            <w:pPr>
              <w:spacing w:after="20"/>
              <w:ind w:left="20"/>
              <w:jc w:val="both"/>
            </w:pPr>
            <w:r>
              <w:rPr>
                <w:rFonts w:ascii="Times New Roman"/>
                <w:b w:val="false"/>
                <w:i w:val="false"/>
                <w:color w:val="000000"/>
                <w:sz w:val="20"/>
              </w:rPr>
              <w:t>
7 ақпан,</w:t>
            </w:r>
          </w:p>
          <w:p>
            <w:pPr>
              <w:spacing w:after="20"/>
              <w:ind w:left="20"/>
              <w:jc w:val="both"/>
            </w:pPr>
            <w:r>
              <w:rPr>
                <w:rFonts w:ascii="Times New Roman"/>
                <w:b w:val="false"/>
                <w:i w:val="false"/>
                <w:color w:val="000000"/>
                <w:sz w:val="20"/>
              </w:rPr>
              <w:t>
6 наурыз,</w:t>
            </w:r>
          </w:p>
          <w:p>
            <w:pPr>
              <w:spacing w:after="20"/>
              <w:ind w:left="20"/>
              <w:jc w:val="both"/>
            </w:pPr>
            <w:r>
              <w:rPr>
                <w:rFonts w:ascii="Times New Roman"/>
                <w:b w:val="false"/>
                <w:i w:val="false"/>
                <w:color w:val="000000"/>
                <w:sz w:val="20"/>
              </w:rPr>
              <w:t>
7 сәуір,</w:t>
            </w:r>
          </w:p>
          <w:p>
            <w:pPr>
              <w:spacing w:after="20"/>
              <w:ind w:left="20"/>
              <w:jc w:val="both"/>
            </w:pPr>
            <w:r>
              <w:rPr>
                <w:rFonts w:ascii="Times New Roman"/>
                <w:b w:val="false"/>
                <w:i w:val="false"/>
                <w:color w:val="000000"/>
                <w:sz w:val="20"/>
              </w:rPr>
              <w:t>
6 мамыр,</w:t>
            </w:r>
          </w:p>
          <w:p>
            <w:pPr>
              <w:spacing w:after="20"/>
              <w:ind w:left="20"/>
              <w:jc w:val="both"/>
            </w:pPr>
            <w:r>
              <w:rPr>
                <w:rFonts w:ascii="Times New Roman"/>
                <w:b w:val="false"/>
                <w:i w:val="false"/>
                <w:color w:val="000000"/>
                <w:sz w:val="20"/>
              </w:rPr>
              <w:t>
5 маусым,</w:t>
            </w:r>
          </w:p>
          <w:p>
            <w:pPr>
              <w:spacing w:after="20"/>
              <w:ind w:left="20"/>
              <w:jc w:val="both"/>
            </w:pPr>
            <w:r>
              <w:rPr>
                <w:rFonts w:ascii="Times New Roman"/>
                <w:b w:val="false"/>
                <w:i w:val="false"/>
                <w:color w:val="000000"/>
                <w:sz w:val="20"/>
              </w:rPr>
              <w:t>
8 шілде,</w:t>
            </w:r>
          </w:p>
          <w:p>
            <w:pPr>
              <w:spacing w:after="20"/>
              <w:ind w:left="20"/>
              <w:jc w:val="both"/>
            </w:pPr>
            <w:r>
              <w:rPr>
                <w:rFonts w:ascii="Times New Roman"/>
                <w:b w:val="false"/>
                <w:i w:val="false"/>
                <w:color w:val="000000"/>
                <w:sz w:val="20"/>
              </w:rPr>
              <w:t>
5 тамыз,</w:t>
            </w:r>
          </w:p>
          <w:p>
            <w:pPr>
              <w:spacing w:after="20"/>
              <w:ind w:left="20"/>
              <w:jc w:val="both"/>
            </w:pPr>
            <w:r>
              <w:rPr>
                <w:rFonts w:ascii="Times New Roman"/>
                <w:b w:val="false"/>
                <w:i w:val="false"/>
                <w:color w:val="000000"/>
                <w:sz w:val="20"/>
              </w:rPr>
              <w:t>
5 қыркүйек,</w:t>
            </w:r>
          </w:p>
          <w:p>
            <w:pPr>
              <w:spacing w:after="20"/>
              <w:ind w:left="20"/>
              <w:jc w:val="both"/>
            </w:pPr>
            <w:r>
              <w:rPr>
                <w:rFonts w:ascii="Times New Roman"/>
                <w:b w:val="false"/>
                <w:i w:val="false"/>
                <w:color w:val="000000"/>
                <w:sz w:val="20"/>
              </w:rPr>
              <w:t>
6 қазан,</w:t>
            </w:r>
          </w:p>
          <w:p>
            <w:pPr>
              <w:spacing w:after="20"/>
              <w:ind w:left="20"/>
              <w:jc w:val="both"/>
            </w:pPr>
            <w:r>
              <w:rPr>
                <w:rFonts w:ascii="Times New Roman"/>
                <w:b w:val="false"/>
                <w:i w:val="false"/>
                <w:color w:val="000000"/>
                <w:sz w:val="20"/>
              </w:rPr>
              <w:t>
5 қараша,</w:t>
            </w:r>
          </w:p>
          <w:p>
            <w:pPr>
              <w:spacing w:after="20"/>
              <w:ind w:left="20"/>
              <w:jc w:val="both"/>
            </w:pPr>
            <w:r>
              <w:rPr>
                <w:rFonts w:ascii="Times New Roman"/>
                <w:b w:val="false"/>
                <w:i w:val="false"/>
                <w:color w:val="000000"/>
                <w:sz w:val="20"/>
              </w:rPr>
              <w:t>
5 желтоқсан</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қаңтар,</w:t>
            </w:r>
          </w:p>
          <w:p>
            <w:pPr>
              <w:spacing w:after="20"/>
              <w:ind w:left="20"/>
              <w:jc w:val="both"/>
            </w:pPr>
            <w:r>
              <w:rPr>
                <w:rFonts w:ascii="Times New Roman"/>
                <w:b w:val="false"/>
                <w:i w:val="false"/>
                <w:color w:val="000000"/>
                <w:sz w:val="20"/>
              </w:rPr>
              <w:t>
9 ақпан,</w:t>
            </w:r>
          </w:p>
          <w:p>
            <w:pPr>
              <w:spacing w:after="20"/>
              <w:ind w:left="20"/>
              <w:jc w:val="both"/>
            </w:pPr>
            <w:r>
              <w:rPr>
                <w:rFonts w:ascii="Times New Roman"/>
                <w:b w:val="false"/>
                <w:i w:val="false"/>
                <w:color w:val="000000"/>
                <w:sz w:val="20"/>
              </w:rPr>
              <w:t>
6 наурыз,</w:t>
            </w:r>
          </w:p>
          <w:p>
            <w:pPr>
              <w:spacing w:after="20"/>
              <w:ind w:left="20"/>
              <w:jc w:val="both"/>
            </w:pPr>
            <w:r>
              <w:rPr>
                <w:rFonts w:ascii="Times New Roman"/>
                <w:b w:val="false"/>
                <w:i w:val="false"/>
                <w:color w:val="000000"/>
                <w:sz w:val="20"/>
              </w:rPr>
              <w:t>
7 сәуір,</w:t>
            </w:r>
          </w:p>
          <w:p>
            <w:pPr>
              <w:spacing w:after="20"/>
              <w:ind w:left="20"/>
              <w:jc w:val="both"/>
            </w:pPr>
            <w:r>
              <w:rPr>
                <w:rFonts w:ascii="Times New Roman"/>
                <w:b w:val="false"/>
                <w:i w:val="false"/>
                <w:color w:val="000000"/>
                <w:sz w:val="20"/>
              </w:rPr>
              <w:t>
6 мамыр,</w:t>
            </w:r>
          </w:p>
          <w:p>
            <w:pPr>
              <w:spacing w:after="20"/>
              <w:ind w:left="20"/>
              <w:jc w:val="both"/>
            </w:pPr>
            <w:r>
              <w:rPr>
                <w:rFonts w:ascii="Times New Roman"/>
                <w:b w:val="false"/>
                <w:i w:val="false"/>
                <w:color w:val="000000"/>
                <w:sz w:val="20"/>
              </w:rPr>
              <w:t>
5 маусым,</w:t>
            </w:r>
          </w:p>
          <w:p>
            <w:pPr>
              <w:spacing w:after="20"/>
              <w:ind w:left="20"/>
              <w:jc w:val="both"/>
            </w:pPr>
            <w:r>
              <w:rPr>
                <w:rFonts w:ascii="Times New Roman"/>
                <w:b w:val="false"/>
                <w:i w:val="false"/>
                <w:color w:val="000000"/>
                <w:sz w:val="20"/>
              </w:rPr>
              <w:t>
7 шілде,</w:t>
            </w:r>
          </w:p>
          <w:p>
            <w:pPr>
              <w:spacing w:after="20"/>
              <w:ind w:left="20"/>
              <w:jc w:val="both"/>
            </w:pPr>
            <w:r>
              <w:rPr>
                <w:rFonts w:ascii="Times New Roman"/>
                <w:b w:val="false"/>
                <w:i w:val="false"/>
                <w:color w:val="000000"/>
                <w:sz w:val="20"/>
              </w:rPr>
              <w:t>
5 тамыз,</w:t>
            </w:r>
          </w:p>
          <w:p>
            <w:pPr>
              <w:spacing w:after="20"/>
              <w:ind w:left="20"/>
              <w:jc w:val="both"/>
            </w:pPr>
            <w:r>
              <w:rPr>
                <w:rFonts w:ascii="Times New Roman"/>
                <w:b w:val="false"/>
                <w:i w:val="false"/>
                <w:color w:val="000000"/>
                <w:sz w:val="20"/>
              </w:rPr>
              <w:t>
7 қыркүйек,</w:t>
            </w:r>
          </w:p>
          <w:p>
            <w:pPr>
              <w:spacing w:after="20"/>
              <w:ind w:left="20"/>
              <w:jc w:val="both"/>
            </w:pPr>
            <w:r>
              <w:rPr>
                <w:rFonts w:ascii="Times New Roman"/>
                <w:b w:val="false"/>
                <w:i w:val="false"/>
                <w:color w:val="000000"/>
                <w:sz w:val="20"/>
              </w:rPr>
              <w:t>
5 қазан,</w:t>
            </w:r>
          </w:p>
          <w:p>
            <w:pPr>
              <w:spacing w:after="20"/>
              <w:ind w:left="20"/>
              <w:jc w:val="both"/>
            </w:pPr>
            <w:r>
              <w:rPr>
                <w:rFonts w:ascii="Times New Roman"/>
                <w:b w:val="false"/>
                <w:i w:val="false"/>
                <w:color w:val="000000"/>
                <w:sz w:val="20"/>
              </w:rPr>
              <w:t>
5 қараша,</w:t>
            </w:r>
          </w:p>
          <w:p>
            <w:pPr>
              <w:spacing w:after="20"/>
              <w:ind w:left="20"/>
              <w:jc w:val="both"/>
            </w:pPr>
            <w:r>
              <w:rPr>
                <w:rFonts w:ascii="Times New Roman"/>
                <w:b w:val="false"/>
                <w:i w:val="false"/>
                <w:color w:val="000000"/>
                <w:sz w:val="20"/>
              </w:rPr>
              <w:t>
7 желтоқсан</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қаңтар,</w:t>
            </w:r>
          </w:p>
          <w:p>
            <w:pPr>
              <w:spacing w:after="20"/>
              <w:ind w:left="20"/>
              <w:jc w:val="both"/>
            </w:pPr>
            <w:r>
              <w:rPr>
                <w:rFonts w:ascii="Times New Roman"/>
                <w:b w:val="false"/>
                <w:i w:val="false"/>
                <w:color w:val="000000"/>
                <w:sz w:val="20"/>
              </w:rPr>
              <w:t>
9 ақпан,</w:t>
            </w:r>
          </w:p>
          <w:p>
            <w:pPr>
              <w:spacing w:after="20"/>
              <w:ind w:left="20"/>
              <w:jc w:val="both"/>
            </w:pPr>
            <w:r>
              <w:rPr>
                <w:rFonts w:ascii="Times New Roman"/>
                <w:b w:val="false"/>
                <w:i w:val="false"/>
                <w:color w:val="000000"/>
                <w:sz w:val="20"/>
              </w:rPr>
              <w:t>
5 наурыз,</w:t>
            </w:r>
          </w:p>
          <w:p>
            <w:pPr>
              <w:spacing w:after="20"/>
              <w:ind w:left="20"/>
              <w:jc w:val="both"/>
            </w:pPr>
            <w:r>
              <w:rPr>
                <w:rFonts w:ascii="Times New Roman"/>
                <w:b w:val="false"/>
                <w:i w:val="false"/>
                <w:color w:val="000000"/>
                <w:sz w:val="20"/>
              </w:rPr>
              <w:t>
7 сәуір,</w:t>
            </w:r>
          </w:p>
          <w:p>
            <w:pPr>
              <w:spacing w:after="20"/>
              <w:ind w:left="20"/>
              <w:jc w:val="both"/>
            </w:pPr>
            <w:r>
              <w:rPr>
                <w:rFonts w:ascii="Times New Roman"/>
                <w:b w:val="false"/>
                <w:i w:val="false"/>
                <w:color w:val="000000"/>
                <w:sz w:val="20"/>
              </w:rPr>
              <w:t>
6 мамыр,</w:t>
            </w:r>
          </w:p>
          <w:p>
            <w:pPr>
              <w:spacing w:after="20"/>
              <w:ind w:left="20"/>
              <w:jc w:val="both"/>
            </w:pPr>
            <w:r>
              <w:rPr>
                <w:rFonts w:ascii="Times New Roman"/>
                <w:b w:val="false"/>
                <w:i w:val="false"/>
                <w:color w:val="000000"/>
                <w:sz w:val="20"/>
              </w:rPr>
              <w:t>
7 маусым,</w:t>
            </w:r>
          </w:p>
          <w:p>
            <w:pPr>
              <w:spacing w:after="20"/>
              <w:ind w:left="20"/>
              <w:jc w:val="both"/>
            </w:pPr>
            <w:r>
              <w:rPr>
                <w:rFonts w:ascii="Times New Roman"/>
                <w:b w:val="false"/>
                <w:i w:val="false"/>
                <w:color w:val="000000"/>
                <w:sz w:val="20"/>
              </w:rPr>
              <w:t>
7 шілде,</w:t>
            </w:r>
          </w:p>
          <w:p>
            <w:pPr>
              <w:spacing w:after="20"/>
              <w:ind w:left="20"/>
              <w:jc w:val="both"/>
            </w:pPr>
            <w:r>
              <w:rPr>
                <w:rFonts w:ascii="Times New Roman"/>
                <w:b w:val="false"/>
                <w:i w:val="false"/>
                <w:color w:val="000000"/>
                <w:sz w:val="20"/>
              </w:rPr>
              <w:t>
6 тамыз,</w:t>
            </w:r>
          </w:p>
          <w:p>
            <w:pPr>
              <w:spacing w:after="20"/>
              <w:ind w:left="20"/>
              <w:jc w:val="both"/>
            </w:pPr>
            <w:r>
              <w:rPr>
                <w:rFonts w:ascii="Times New Roman"/>
                <w:b w:val="false"/>
                <w:i w:val="false"/>
                <w:color w:val="000000"/>
                <w:sz w:val="20"/>
              </w:rPr>
              <w:t>
6 қыркүйек,</w:t>
            </w:r>
          </w:p>
          <w:p>
            <w:pPr>
              <w:spacing w:after="20"/>
              <w:ind w:left="20"/>
              <w:jc w:val="both"/>
            </w:pPr>
            <w:r>
              <w:rPr>
                <w:rFonts w:ascii="Times New Roman"/>
                <w:b w:val="false"/>
                <w:i w:val="false"/>
                <w:color w:val="000000"/>
                <w:sz w:val="20"/>
              </w:rPr>
              <w:t>
6 қазан,</w:t>
            </w:r>
          </w:p>
          <w:p>
            <w:pPr>
              <w:spacing w:after="20"/>
              <w:ind w:left="20"/>
              <w:jc w:val="both"/>
            </w:pPr>
            <w:r>
              <w:rPr>
                <w:rFonts w:ascii="Times New Roman"/>
                <w:b w:val="false"/>
                <w:i w:val="false"/>
                <w:color w:val="000000"/>
                <w:sz w:val="20"/>
              </w:rPr>
              <w:t>
5 қараша,</w:t>
            </w:r>
          </w:p>
          <w:p>
            <w:pPr>
              <w:spacing w:after="20"/>
              <w:ind w:left="20"/>
              <w:jc w:val="both"/>
            </w:pPr>
            <w:r>
              <w:rPr>
                <w:rFonts w:ascii="Times New Roman"/>
                <w:b w:val="false"/>
                <w:i w:val="false"/>
                <w:color w:val="000000"/>
                <w:sz w:val="20"/>
              </w:rPr>
              <w:t>
6 желтоқсан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Қазақстан Республикасындағы ауыл шаруашылығындағы баға индекстері мен бағалар</w:t>
            </w:r>
          </w:p>
        </w:tc>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1-ЦСХ, Ц-200э</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қаңтар,</w:t>
            </w:r>
          </w:p>
          <w:p>
            <w:pPr>
              <w:spacing w:after="20"/>
              <w:ind w:left="20"/>
              <w:jc w:val="both"/>
            </w:pPr>
            <w:r>
              <w:rPr>
                <w:rFonts w:ascii="Times New Roman"/>
                <w:b w:val="false"/>
                <w:i w:val="false"/>
                <w:color w:val="000000"/>
                <w:sz w:val="20"/>
              </w:rPr>
              <w:t>
5 ақпан,</w:t>
            </w:r>
          </w:p>
          <w:p>
            <w:pPr>
              <w:spacing w:after="20"/>
              <w:ind w:left="20"/>
              <w:jc w:val="both"/>
            </w:pPr>
            <w:r>
              <w:rPr>
                <w:rFonts w:ascii="Times New Roman"/>
                <w:b w:val="false"/>
                <w:i w:val="false"/>
                <w:color w:val="000000"/>
                <w:sz w:val="20"/>
              </w:rPr>
              <w:t>
5 наурыз,</w:t>
            </w:r>
          </w:p>
          <w:p>
            <w:pPr>
              <w:spacing w:after="20"/>
              <w:ind w:left="20"/>
              <w:jc w:val="both"/>
            </w:pPr>
            <w:r>
              <w:rPr>
                <w:rFonts w:ascii="Times New Roman"/>
                <w:b w:val="false"/>
                <w:i w:val="false"/>
                <w:color w:val="000000"/>
                <w:sz w:val="20"/>
              </w:rPr>
              <w:t>
7 сәуір,</w:t>
            </w:r>
          </w:p>
          <w:p>
            <w:pPr>
              <w:spacing w:after="20"/>
              <w:ind w:left="20"/>
              <w:jc w:val="both"/>
            </w:pPr>
            <w:r>
              <w:rPr>
                <w:rFonts w:ascii="Times New Roman"/>
                <w:b w:val="false"/>
                <w:i w:val="false"/>
                <w:color w:val="000000"/>
                <w:sz w:val="20"/>
              </w:rPr>
              <w:t>
5 мамыр,</w:t>
            </w:r>
          </w:p>
          <w:p>
            <w:pPr>
              <w:spacing w:after="20"/>
              <w:ind w:left="20"/>
              <w:jc w:val="both"/>
            </w:pPr>
            <w:r>
              <w:rPr>
                <w:rFonts w:ascii="Times New Roman"/>
                <w:b w:val="false"/>
                <w:i w:val="false"/>
                <w:color w:val="000000"/>
                <w:sz w:val="20"/>
              </w:rPr>
              <w:t>
5 маусым,</w:t>
            </w:r>
          </w:p>
          <w:p>
            <w:pPr>
              <w:spacing w:after="20"/>
              <w:ind w:left="20"/>
              <w:jc w:val="both"/>
            </w:pPr>
            <w:r>
              <w:rPr>
                <w:rFonts w:ascii="Times New Roman"/>
                <w:b w:val="false"/>
                <w:i w:val="false"/>
                <w:color w:val="000000"/>
                <w:sz w:val="20"/>
              </w:rPr>
              <w:t>
8 шілде,</w:t>
            </w:r>
          </w:p>
          <w:p>
            <w:pPr>
              <w:spacing w:after="20"/>
              <w:ind w:left="20"/>
              <w:jc w:val="both"/>
            </w:pPr>
            <w:r>
              <w:rPr>
                <w:rFonts w:ascii="Times New Roman"/>
                <w:b w:val="false"/>
                <w:i w:val="false"/>
                <w:color w:val="000000"/>
                <w:sz w:val="20"/>
              </w:rPr>
              <w:t>
5 тамыз,</w:t>
            </w:r>
          </w:p>
          <w:p>
            <w:pPr>
              <w:spacing w:after="20"/>
              <w:ind w:left="20"/>
              <w:jc w:val="both"/>
            </w:pPr>
            <w:r>
              <w:rPr>
                <w:rFonts w:ascii="Times New Roman"/>
                <w:b w:val="false"/>
                <w:i w:val="false"/>
                <w:color w:val="000000"/>
                <w:sz w:val="20"/>
              </w:rPr>
              <w:t>
5 қыркүйек,</w:t>
            </w:r>
          </w:p>
          <w:p>
            <w:pPr>
              <w:spacing w:after="20"/>
              <w:ind w:left="20"/>
              <w:jc w:val="both"/>
            </w:pPr>
            <w:r>
              <w:rPr>
                <w:rFonts w:ascii="Times New Roman"/>
                <w:b w:val="false"/>
                <w:i w:val="false"/>
                <w:color w:val="000000"/>
                <w:sz w:val="20"/>
              </w:rPr>
              <w:t>
6 қазан,</w:t>
            </w:r>
          </w:p>
          <w:p>
            <w:pPr>
              <w:spacing w:after="20"/>
              <w:ind w:left="20"/>
              <w:jc w:val="both"/>
            </w:pPr>
            <w:r>
              <w:rPr>
                <w:rFonts w:ascii="Times New Roman"/>
                <w:b w:val="false"/>
                <w:i w:val="false"/>
                <w:color w:val="000000"/>
                <w:sz w:val="20"/>
              </w:rPr>
              <w:t>
5 қараша,</w:t>
            </w:r>
          </w:p>
          <w:p>
            <w:pPr>
              <w:spacing w:after="20"/>
              <w:ind w:left="20"/>
              <w:jc w:val="both"/>
            </w:pPr>
            <w:r>
              <w:rPr>
                <w:rFonts w:ascii="Times New Roman"/>
                <w:b w:val="false"/>
                <w:i w:val="false"/>
                <w:color w:val="000000"/>
                <w:sz w:val="20"/>
              </w:rPr>
              <w:t>
5 желтоқсан</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қаңтар,</w:t>
            </w:r>
          </w:p>
          <w:p>
            <w:pPr>
              <w:spacing w:after="20"/>
              <w:ind w:left="20"/>
              <w:jc w:val="both"/>
            </w:pPr>
            <w:r>
              <w:rPr>
                <w:rFonts w:ascii="Times New Roman"/>
                <w:b w:val="false"/>
                <w:i w:val="false"/>
                <w:color w:val="000000"/>
                <w:sz w:val="20"/>
              </w:rPr>
              <w:t>
5 ақпан,</w:t>
            </w:r>
          </w:p>
          <w:p>
            <w:pPr>
              <w:spacing w:after="20"/>
              <w:ind w:left="20"/>
              <w:jc w:val="both"/>
            </w:pPr>
            <w:r>
              <w:rPr>
                <w:rFonts w:ascii="Times New Roman"/>
                <w:b w:val="false"/>
                <w:i w:val="false"/>
                <w:color w:val="000000"/>
                <w:sz w:val="20"/>
              </w:rPr>
              <w:t>
5 наурыз,</w:t>
            </w:r>
          </w:p>
          <w:p>
            <w:pPr>
              <w:spacing w:after="20"/>
              <w:ind w:left="20"/>
              <w:jc w:val="both"/>
            </w:pPr>
            <w:r>
              <w:rPr>
                <w:rFonts w:ascii="Times New Roman"/>
                <w:b w:val="false"/>
                <w:i w:val="false"/>
                <w:color w:val="000000"/>
                <w:sz w:val="20"/>
              </w:rPr>
              <w:t>
6 сәуір,</w:t>
            </w:r>
          </w:p>
          <w:p>
            <w:pPr>
              <w:spacing w:after="20"/>
              <w:ind w:left="20"/>
              <w:jc w:val="both"/>
            </w:pPr>
            <w:r>
              <w:rPr>
                <w:rFonts w:ascii="Times New Roman"/>
                <w:b w:val="false"/>
                <w:i w:val="false"/>
                <w:color w:val="000000"/>
                <w:sz w:val="20"/>
              </w:rPr>
              <w:t>
5 мамыр,</w:t>
            </w:r>
          </w:p>
          <w:p>
            <w:pPr>
              <w:spacing w:after="20"/>
              <w:ind w:left="20"/>
              <w:jc w:val="both"/>
            </w:pPr>
            <w:r>
              <w:rPr>
                <w:rFonts w:ascii="Times New Roman"/>
                <w:b w:val="false"/>
                <w:i w:val="false"/>
                <w:color w:val="000000"/>
                <w:sz w:val="20"/>
              </w:rPr>
              <w:t>
5 маусым,</w:t>
            </w:r>
          </w:p>
          <w:p>
            <w:pPr>
              <w:spacing w:after="20"/>
              <w:ind w:left="20"/>
              <w:jc w:val="both"/>
            </w:pPr>
            <w:r>
              <w:rPr>
                <w:rFonts w:ascii="Times New Roman"/>
                <w:b w:val="false"/>
                <w:i w:val="false"/>
                <w:color w:val="000000"/>
                <w:sz w:val="20"/>
              </w:rPr>
              <w:t>
7 шілде,</w:t>
            </w:r>
          </w:p>
          <w:p>
            <w:pPr>
              <w:spacing w:after="20"/>
              <w:ind w:left="20"/>
              <w:jc w:val="both"/>
            </w:pPr>
            <w:r>
              <w:rPr>
                <w:rFonts w:ascii="Times New Roman"/>
                <w:b w:val="false"/>
                <w:i w:val="false"/>
                <w:color w:val="000000"/>
                <w:sz w:val="20"/>
              </w:rPr>
              <w:t>
5 тамыз,</w:t>
            </w:r>
          </w:p>
          <w:p>
            <w:pPr>
              <w:spacing w:after="20"/>
              <w:ind w:left="20"/>
              <w:jc w:val="both"/>
            </w:pPr>
            <w:r>
              <w:rPr>
                <w:rFonts w:ascii="Times New Roman"/>
                <w:b w:val="false"/>
                <w:i w:val="false"/>
                <w:color w:val="000000"/>
                <w:sz w:val="20"/>
              </w:rPr>
              <w:t>
7 қыркүйек,</w:t>
            </w:r>
          </w:p>
          <w:p>
            <w:pPr>
              <w:spacing w:after="20"/>
              <w:ind w:left="20"/>
              <w:jc w:val="both"/>
            </w:pPr>
            <w:r>
              <w:rPr>
                <w:rFonts w:ascii="Times New Roman"/>
                <w:b w:val="false"/>
                <w:i w:val="false"/>
                <w:color w:val="000000"/>
                <w:sz w:val="20"/>
              </w:rPr>
              <w:t>
5 қазан,</w:t>
            </w:r>
          </w:p>
          <w:p>
            <w:pPr>
              <w:spacing w:after="20"/>
              <w:ind w:left="20"/>
              <w:jc w:val="both"/>
            </w:pPr>
            <w:r>
              <w:rPr>
                <w:rFonts w:ascii="Times New Roman"/>
                <w:b w:val="false"/>
                <w:i w:val="false"/>
                <w:color w:val="000000"/>
                <w:sz w:val="20"/>
              </w:rPr>
              <w:t>
5 қараша,</w:t>
            </w:r>
          </w:p>
          <w:p>
            <w:pPr>
              <w:spacing w:after="20"/>
              <w:ind w:left="20"/>
              <w:jc w:val="both"/>
            </w:pPr>
            <w:r>
              <w:rPr>
                <w:rFonts w:ascii="Times New Roman"/>
                <w:b w:val="false"/>
                <w:i w:val="false"/>
                <w:color w:val="000000"/>
                <w:sz w:val="20"/>
              </w:rPr>
              <w:t>
7 желтоқсан</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қаңтар,</w:t>
            </w:r>
          </w:p>
          <w:p>
            <w:pPr>
              <w:spacing w:after="20"/>
              <w:ind w:left="20"/>
              <w:jc w:val="both"/>
            </w:pPr>
            <w:r>
              <w:rPr>
                <w:rFonts w:ascii="Times New Roman"/>
                <w:b w:val="false"/>
                <w:i w:val="false"/>
                <w:color w:val="000000"/>
                <w:sz w:val="20"/>
              </w:rPr>
              <w:t>
8 ақпан,</w:t>
            </w:r>
          </w:p>
          <w:p>
            <w:pPr>
              <w:spacing w:after="20"/>
              <w:ind w:left="20"/>
              <w:jc w:val="both"/>
            </w:pPr>
            <w:r>
              <w:rPr>
                <w:rFonts w:ascii="Times New Roman"/>
                <w:b w:val="false"/>
                <w:i w:val="false"/>
                <w:color w:val="000000"/>
                <w:sz w:val="20"/>
              </w:rPr>
              <w:t>
5 наурыз,</w:t>
            </w:r>
          </w:p>
          <w:p>
            <w:pPr>
              <w:spacing w:after="20"/>
              <w:ind w:left="20"/>
              <w:jc w:val="both"/>
            </w:pPr>
            <w:r>
              <w:rPr>
                <w:rFonts w:ascii="Times New Roman"/>
                <w:b w:val="false"/>
                <w:i w:val="false"/>
                <w:color w:val="000000"/>
                <w:sz w:val="20"/>
              </w:rPr>
              <w:t>
5 сәуір,</w:t>
            </w:r>
          </w:p>
          <w:p>
            <w:pPr>
              <w:spacing w:after="20"/>
              <w:ind w:left="20"/>
              <w:jc w:val="both"/>
            </w:pPr>
            <w:r>
              <w:rPr>
                <w:rFonts w:ascii="Times New Roman"/>
                <w:b w:val="false"/>
                <w:i w:val="false"/>
                <w:color w:val="000000"/>
                <w:sz w:val="20"/>
              </w:rPr>
              <w:t>
6 мамыр,</w:t>
            </w:r>
          </w:p>
          <w:p>
            <w:pPr>
              <w:spacing w:after="20"/>
              <w:ind w:left="20"/>
              <w:jc w:val="both"/>
            </w:pPr>
            <w:r>
              <w:rPr>
                <w:rFonts w:ascii="Times New Roman"/>
                <w:b w:val="false"/>
                <w:i w:val="false"/>
                <w:color w:val="000000"/>
                <w:sz w:val="20"/>
              </w:rPr>
              <w:t>
7 маусым,</w:t>
            </w:r>
          </w:p>
          <w:p>
            <w:pPr>
              <w:spacing w:after="20"/>
              <w:ind w:left="20"/>
              <w:jc w:val="both"/>
            </w:pPr>
            <w:r>
              <w:rPr>
                <w:rFonts w:ascii="Times New Roman"/>
                <w:b w:val="false"/>
                <w:i w:val="false"/>
                <w:color w:val="000000"/>
                <w:sz w:val="20"/>
              </w:rPr>
              <w:t>
5 шілде,</w:t>
            </w:r>
          </w:p>
          <w:p>
            <w:pPr>
              <w:spacing w:after="20"/>
              <w:ind w:left="20"/>
              <w:jc w:val="both"/>
            </w:pPr>
            <w:r>
              <w:rPr>
                <w:rFonts w:ascii="Times New Roman"/>
                <w:b w:val="false"/>
                <w:i w:val="false"/>
                <w:color w:val="000000"/>
                <w:sz w:val="20"/>
              </w:rPr>
              <w:t>
5 тамыз,</w:t>
            </w:r>
          </w:p>
          <w:p>
            <w:pPr>
              <w:spacing w:after="20"/>
              <w:ind w:left="20"/>
              <w:jc w:val="both"/>
            </w:pPr>
            <w:r>
              <w:rPr>
                <w:rFonts w:ascii="Times New Roman"/>
                <w:b w:val="false"/>
                <w:i w:val="false"/>
                <w:color w:val="000000"/>
                <w:sz w:val="20"/>
              </w:rPr>
              <w:t>
6 қыркүйек,</w:t>
            </w:r>
          </w:p>
          <w:p>
            <w:pPr>
              <w:spacing w:after="20"/>
              <w:ind w:left="20"/>
              <w:jc w:val="both"/>
            </w:pPr>
            <w:r>
              <w:rPr>
                <w:rFonts w:ascii="Times New Roman"/>
                <w:b w:val="false"/>
                <w:i w:val="false"/>
                <w:color w:val="000000"/>
                <w:sz w:val="20"/>
              </w:rPr>
              <w:t>
5 қазан,</w:t>
            </w:r>
          </w:p>
          <w:p>
            <w:pPr>
              <w:spacing w:after="20"/>
              <w:ind w:left="20"/>
              <w:jc w:val="both"/>
            </w:pPr>
            <w:r>
              <w:rPr>
                <w:rFonts w:ascii="Times New Roman"/>
                <w:b w:val="false"/>
                <w:i w:val="false"/>
                <w:color w:val="000000"/>
                <w:sz w:val="20"/>
              </w:rPr>
              <w:t>
5 қараша,</w:t>
            </w:r>
          </w:p>
          <w:p>
            <w:pPr>
              <w:spacing w:after="20"/>
              <w:ind w:left="20"/>
              <w:jc w:val="both"/>
            </w:pPr>
            <w:r>
              <w:rPr>
                <w:rFonts w:ascii="Times New Roman"/>
                <w:b w:val="false"/>
                <w:i w:val="false"/>
                <w:color w:val="000000"/>
                <w:sz w:val="20"/>
              </w:rPr>
              <w:t>
6 желтоқсан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орман және балық шаруашылығы өнімдерінің баға индекстері</w:t>
            </w:r>
          </w:p>
        </w:tc>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1-ЦП (орман), 1-ЦП (балық)</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қаңтар,</w:t>
            </w:r>
          </w:p>
          <w:p>
            <w:pPr>
              <w:spacing w:after="20"/>
              <w:ind w:left="20"/>
              <w:jc w:val="both"/>
            </w:pPr>
            <w:r>
              <w:rPr>
                <w:rFonts w:ascii="Times New Roman"/>
                <w:b w:val="false"/>
                <w:i w:val="false"/>
                <w:color w:val="000000"/>
                <w:sz w:val="20"/>
              </w:rPr>
              <w:t>
17 сәуір,</w:t>
            </w:r>
          </w:p>
          <w:p>
            <w:pPr>
              <w:spacing w:after="20"/>
              <w:ind w:left="20"/>
              <w:jc w:val="both"/>
            </w:pPr>
            <w:r>
              <w:rPr>
                <w:rFonts w:ascii="Times New Roman"/>
                <w:b w:val="false"/>
                <w:i w:val="false"/>
                <w:color w:val="000000"/>
                <w:sz w:val="20"/>
              </w:rPr>
              <w:t>
17 шілде,</w:t>
            </w:r>
          </w:p>
          <w:p>
            <w:pPr>
              <w:spacing w:after="20"/>
              <w:ind w:left="20"/>
              <w:jc w:val="both"/>
            </w:pPr>
            <w:r>
              <w:rPr>
                <w:rFonts w:ascii="Times New Roman"/>
                <w:b w:val="false"/>
                <w:i w:val="false"/>
                <w:color w:val="000000"/>
                <w:sz w:val="20"/>
              </w:rPr>
              <w:t>
17 қазан</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қаңтар,</w:t>
            </w:r>
          </w:p>
          <w:p>
            <w:pPr>
              <w:spacing w:after="20"/>
              <w:ind w:left="20"/>
              <w:jc w:val="both"/>
            </w:pPr>
            <w:r>
              <w:rPr>
                <w:rFonts w:ascii="Times New Roman"/>
                <w:b w:val="false"/>
                <w:i w:val="false"/>
                <w:color w:val="000000"/>
                <w:sz w:val="20"/>
              </w:rPr>
              <w:t>
17 сәуір,</w:t>
            </w:r>
          </w:p>
          <w:p>
            <w:pPr>
              <w:spacing w:after="20"/>
              <w:ind w:left="20"/>
              <w:jc w:val="both"/>
            </w:pPr>
            <w:r>
              <w:rPr>
                <w:rFonts w:ascii="Times New Roman"/>
                <w:b w:val="false"/>
                <w:i w:val="false"/>
                <w:color w:val="000000"/>
                <w:sz w:val="20"/>
              </w:rPr>
              <w:t>
17 шілде,</w:t>
            </w:r>
          </w:p>
          <w:p>
            <w:pPr>
              <w:spacing w:after="20"/>
              <w:ind w:left="20"/>
              <w:jc w:val="both"/>
            </w:pPr>
            <w:r>
              <w:rPr>
                <w:rFonts w:ascii="Times New Roman"/>
                <w:b w:val="false"/>
                <w:i w:val="false"/>
                <w:color w:val="000000"/>
                <w:sz w:val="20"/>
              </w:rPr>
              <w:t>
19 қазан</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қаңтар,</w:t>
            </w:r>
          </w:p>
          <w:p>
            <w:pPr>
              <w:spacing w:after="20"/>
              <w:ind w:left="20"/>
              <w:jc w:val="both"/>
            </w:pPr>
            <w:r>
              <w:rPr>
                <w:rFonts w:ascii="Times New Roman"/>
                <w:b w:val="false"/>
                <w:i w:val="false"/>
                <w:color w:val="000000"/>
                <w:sz w:val="20"/>
              </w:rPr>
              <w:t>
19 сәуір,</w:t>
            </w:r>
          </w:p>
          <w:p>
            <w:pPr>
              <w:spacing w:after="20"/>
              <w:ind w:left="20"/>
              <w:jc w:val="both"/>
            </w:pPr>
            <w:r>
              <w:rPr>
                <w:rFonts w:ascii="Times New Roman"/>
                <w:b w:val="false"/>
                <w:i w:val="false"/>
                <w:color w:val="000000"/>
                <w:sz w:val="20"/>
              </w:rPr>
              <w:t>
19 шілде,</w:t>
            </w:r>
          </w:p>
          <w:p>
            <w:pPr>
              <w:spacing w:after="20"/>
              <w:ind w:left="20"/>
              <w:jc w:val="both"/>
            </w:pPr>
            <w:r>
              <w:rPr>
                <w:rFonts w:ascii="Times New Roman"/>
                <w:b w:val="false"/>
                <w:i w:val="false"/>
                <w:color w:val="000000"/>
                <w:sz w:val="20"/>
              </w:rPr>
              <w:t>
18 қазан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Қазақстан Республикасында коммерциялық жылжымайтын мүлікті жалға беру бағасының индексі</w:t>
            </w:r>
          </w:p>
        </w:tc>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1-Ц (жалға беру)</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қаңтар,</w:t>
            </w:r>
          </w:p>
          <w:p>
            <w:pPr>
              <w:spacing w:after="20"/>
              <w:ind w:left="20"/>
              <w:jc w:val="both"/>
            </w:pPr>
            <w:r>
              <w:rPr>
                <w:rFonts w:ascii="Times New Roman"/>
                <w:b w:val="false"/>
                <w:i w:val="false"/>
                <w:color w:val="000000"/>
                <w:sz w:val="20"/>
              </w:rPr>
              <w:t>
15 сәуір,</w:t>
            </w:r>
          </w:p>
          <w:p>
            <w:pPr>
              <w:spacing w:after="20"/>
              <w:ind w:left="20"/>
              <w:jc w:val="both"/>
            </w:pPr>
            <w:r>
              <w:rPr>
                <w:rFonts w:ascii="Times New Roman"/>
                <w:b w:val="false"/>
                <w:i w:val="false"/>
                <w:color w:val="000000"/>
                <w:sz w:val="20"/>
              </w:rPr>
              <w:t>
15 шілде,</w:t>
            </w:r>
          </w:p>
          <w:p>
            <w:pPr>
              <w:spacing w:after="20"/>
              <w:ind w:left="20"/>
              <w:jc w:val="both"/>
            </w:pPr>
            <w:r>
              <w:rPr>
                <w:rFonts w:ascii="Times New Roman"/>
                <w:b w:val="false"/>
                <w:i w:val="false"/>
                <w:color w:val="000000"/>
                <w:sz w:val="20"/>
              </w:rPr>
              <w:t>
15 қазан</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қаңтар,</w:t>
            </w:r>
          </w:p>
          <w:p>
            <w:pPr>
              <w:spacing w:after="20"/>
              <w:ind w:left="20"/>
              <w:jc w:val="both"/>
            </w:pPr>
            <w:r>
              <w:rPr>
                <w:rFonts w:ascii="Times New Roman"/>
                <w:b w:val="false"/>
                <w:i w:val="false"/>
                <w:color w:val="000000"/>
                <w:sz w:val="20"/>
              </w:rPr>
              <w:t>
15 сәуір,</w:t>
            </w:r>
          </w:p>
          <w:p>
            <w:pPr>
              <w:spacing w:after="20"/>
              <w:ind w:left="20"/>
              <w:jc w:val="both"/>
            </w:pPr>
            <w:r>
              <w:rPr>
                <w:rFonts w:ascii="Times New Roman"/>
                <w:b w:val="false"/>
                <w:i w:val="false"/>
                <w:color w:val="000000"/>
                <w:sz w:val="20"/>
              </w:rPr>
              <w:t>
15 шілде,</w:t>
            </w:r>
          </w:p>
          <w:p>
            <w:pPr>
              <w:spacing w:after="20"/>
              <w:ind w:left="20"/>
              <w:jc w:val="both"/>
            </w:pPr>
            <w:r>
              <w:rPr>
                <w:rFonts w:ascii="Times New Roman"/>
                <w:b w:val="false"/>
                <w:i w:val="false"/>
                <w:color w:val="000000"/>
                <w:sz w:val="20"/>
              </w:rPr>
              <w:t>
15 қазан</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қаңтар,</w:t>
            </w:r>
          </w:p>
          <w:p>
            <w:pPr>
              <w:spacing w:after="20"/>
              <w:ind w:left="20"/>
              <w:jc w:val="both"/>
            </w:pPr>
            <w:r>
              <w:rPr>
                <w:rFonts w:ascii="Times New Roman"/>
                <w:b w:val="false"/>
                <w:i w:val="false"/>
                <w:color w:val="000000"/>
                <w:sz w:val="20"/>
              </w:rPr>
              <w:t>
15 сәуір,</w:t>
            </w:r>
          </w:p>
          <w:p>
            <w:pPr>
              <w:spacing w:after="20"/>
              <w:ind w:left="20"/>
              <w:jc w:val="both"/>
            </w:pPr>
            <w:r>
              <w:rPr>
                <w:rFonts w:ascii="Times New Roman"/>
                <w:b w:val="false"/>
                <w:i w:val="false"/>
                <w:color w:val="000000"/>
                <w:sz w:val="20"/>
              </w:rPr>
              <w:t>
15 шілде,</w:t>
            </w:r>
          </w:p>
          <w:p>
            <w:pPr>
              <w:spacing w:after="20"/>
              <w:ind w:left="20"/>
              <w:jc w:val="both"/>
            </w:pPr>
            <w:r>
              <w:rPr>
                <w:rFonts w:ascii="Times New Roman"/>
                <w:b w:val="false"/>
                <w:i w:val="false"/>
                <w:color w:val="000000"/>
                <w:sz w:val="20"/>
              </w:rPr>
              <w:t>
15 қазан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ауыл шаруашылығы өнімінің орташа жылдық бағасы</w:t>
            </w:r>
          </w:p>
        </w:tc>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1-ЦСХ, Ц-200э</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қаңтар</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қаңтар</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қаңтар</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өндірушілердің (жеткізушілердің) құрылыс материалдарын өткізу және құрылыс ұйымдарының сатып алу бағасы</w:t>
            </w:r>
          </w:p>
        </w:tc>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ӨҚМ ҚТҮКШІК</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бюллетень</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ҚМЖЖ-1,</w:t>
            </w:r>
          </w:p>
          <w:p>
            <w:pPr>
              <w:spacing w:after="20"/>
              <w:ind w:left="20"/>
              <w:jc w:val="both"/>
            </w:pPr>
            <w:r>
              <w:rPr>
                <w:rFonts w:ascii="Times New Roman"/>
                <w:b w:val="false"/>
                <w:i w:val="false"/>
                <w:color w:val="000000"/>
                <w:sz w:val="20"/>
              </w:rPr>
              <w:t>
ҚМЖЖ-2</w:t>
            </w:r>
          </w:p>
        </w:tc>
        <w:tc>
          <w:tcPr>
            <w:tcW w:w="0" w:type="auto"/>
            <w:gridSpan w:val="6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айдың</w:t>
            </w:r>
          </w:p>
          <w:p>
            <w:pPr>
              <w:spacing w:after="20"/>
              <w:ind w:left="20"/>
              <w:jc w:val="both"/>
            </w:pPr>
            <w:r>
              <w:rPr>
                <w:rFonts w:ascii="Times New Roman"/>
                <w:b w:val="false"/>
                <w:i w:val="false"/>
                <w:color w:val="000000"/>
                <w:sz w:val="20"/>
              </w:rPr>
              <w:t>
30-күніне дейін</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Құрылымдық статистика</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кәсіпорындардың қаржы-шаруашылық қызметі</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тоқсандық</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ҰСБ</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веб-жарияланым</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1-ПФ, 2-МП</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наурыз,</w:t>
            </w:r>
          </w:p>
          <w:p>
            <w:pPr>
              <w:spacing w:after="20"/>
              <w:ind w:left="20"/>
              <w:jc w:val="both"/>
            </w:pPr>
            <w:r>
              <w:rPr>
                <w:rFonts w:ascii="Times New Roman"/>
                <w:b w:val="false"/>
                <w:i w:val="false"/>
                <w:color w:val="000000"/>
                <w:sz w:val="20"/>
              </w:rPr>
              <w:t>
18 маусым,</w:t>
            </w:r>
          </w:p>
          <w:p>
            <w:pPr>
              <w:spacing w:after="20"/>
              <w:ind w:left="20"/>
              <w:jc w:val="both"/>
            </w:pPr>
            <w:r>
              <w:rPr>
                <w:rFonts w:ascii="Times New Roman"/>
                <w:b w:val="false"/>
                <w:i w:val="false"/>
                <w:color w:val="000000"/>
                <w:sz w:val="20"/>
              </w:rPr>
              <w:t>
23 қыркүйек,</w:t>
            </w:r>
          </w:p>
          <w:p>
            <w:pPr>
              <w:spacing w:after="20"/>
              <w:ind w:left="20"/>
              <w:jc w:val="both"/>
            </w:pPr>
            <w:r>
              <w:rPr>
                <w:rFonts w:ascii="Times New Roman"/>
                <w:b w:val="false"/>
                <w:i w:val="false"/>
                <w:color w:val="000000"/>
                <w:sz w:val="20"/>
              </w:rPr>
              <w:t>
23 желтоқсан</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наурыз,</w:t>
            </w:r>
          </w:p>
          <w:p>
            <w:pPr>
              <w:spacing w:after="20"/>
              <w:ind w:left="20"/>
              <w:jc w:val="both"/>
            </w:pPr>
            <w:r>
              <w:rPr>
                <w:rFonts w:ascii="Times New Roman"/>
                <w:b w:val="false"/>
                <w:i w:val="false"/>
                <w:color w:val="000000"/>
                <w:sz w:val="20"/>
              </w:rPr>
              <w:t>
18 маусым,</w:t>
            </w:r>
          </w:p>
          <w:p>
            <w:pPr>
              <w:spacing w:after="20"/>
              <w:ind w:left="20"/>
              <w:jc w:val="both"/>
            </w:pPr>
            <w:r>
              <w:rPr>
                <w:rFonts w:ascii="Times New Roman"/>
                <w:b w:val="false"/>
                <w:i w:val="false"/>
                <w:color w:val="000000"/>
                <w:sz w:val="20"/>
              </w:rPr>
              <w:t>
23 қыркүйек,</w:t>
            </w:r>
          </w:p>
          <w:p>
            <w:pPr>
              <w:spacing w:after="20"/>
              <w:ind w:left="20"/>
              <w:jc w:val="both"/>
            </w:pPr>
            <w:r>
              <w:rPr>
                <w:rFonts w:ascii="Times New Roman"/>
                <w:b w:val="false"/>
                <w:i w:val="false"/>
                <w:color w:val="000000"/>
                <w:sz w:val="20"/>
              </w:rPr>
              <w:t>
23 желтоқсан</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наурыз,</w:t>
            </w:r>
          </w:p>
          <w:p>
            <w:pPr>
              <w:spacing w:after="20"/>
              <w:ind w:left="20"/>
              <w:jc w:val="both"/>
            </w:pPr>
            <w:r>
              <w:rPr>
                <w:rFonts w:ascii="Times New Roman"/>
                <w:b w:val="false"/>
                <w:i w:val="false"/>
                <w:color w:val="000000"/>
                <w:sz w:val="20"/>
              </w:rPr>
              <w:t>
18 маусым,</w:t>
            </w:r>
          </w:p>
          <w:p>
            <w:pPr>
              <w:spacing w:after="20"/>
              <w:ind w:left="20"/>
              <w:jc w:val="both"/>
            </w:pPr>
            <w:r>
              <w:rPr>
                <w:rFonts w:ascii="Times New Roman"/>
                <w:b w:val="false"/>
                <w:i w:val="false"/>
                <w:color w:val="000000"/>
                <w:sz w:val="20"/>
              </w:rPr>
              <w:t>
23 қыркүйек, 23 желтоқсан</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ірі және орта кәсіпорындардың қаржы-шаруашылық қызметі</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тоқсандық</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ҰСБ</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электрондық кестелер</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1-ПФ</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наурыз,</w:t>
            </w:r>
          </w:p>
          <w:p>
            <w:pPr>
              <w:spacing w:after="20"/>
              <w:ind w:left="20"/>
              <w:jc w:val="both"/>
            </w:pPr>
            <w:r>
              <w:rPr>
                <w:rFonts w:ascii="Times New Roman"/>
                <w:b w:val="false"/>
                <w:i w:val="false"/>
                <w:color w:val="000000"/>
                <w:sz w:val="20"/>
              </w:rPr>
              <w:t>
18 маусым,</w:t>
            </w:r>
          </w:p>
          <w:p>
            <w:pPr>
              <w:spacing w:after="20"/>
              <w:ind w:left="20"/>
              <w:jc w:val="both"/>
            </w:pPr>
            <w:r>
              <w:rPr>
                <w:rFonts w:ascii="Times New Roman"/>
                <w:b w:val="false"/>
                <w:i w:val="false"/>
                <w:color w:val="000000"/>
                <w:sz w:val="20"/>
              </w:rPr>
              <w:t>
23 қыркүйек,</w:t>
            </w:r>
          </w:p>
          <w:p>
            <w:pPr>
              <w:spacing w:after="20"/>
              <w:ind w:left="20"/>
              <w:jc w:val="both"/>
            </w:pPr>
            <w:r>
              <w:rPr>
                <w:rFonts w:ascii="Times New Roman"/>
                <w:b w:val="false"/>
                <w:i w:val="false"/>
                <w:color w:val="000000"/>
                <w:sz w:val="20"/>
              </w:rPr>
              <w:t>
23 желтоқсан</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наурыз,</w:t>
            </w:r>
          </w:p>
          <w:p>
            <w:pPr>
              <w:spacing w:after="20"/>
              <w:ind w:left="20"/>
              <w:jc w:val="both"/>
            </w:pPr>
            <w:r>
              <w:rPr>
                <w:rFonts w:ascii="Times New Roman"/>
                <w:b w:val="false"/>
                <w:i w:val="false"/>
                <w:color w:val="000000"/>
                <w:sz w:val="20"/>
              </w:rPr>
              <w:t>
18 маусым,</w:t>
            </w:r>
          </w:p>
          <w:p>
            <w:pPr>
              <w:spacing w:after="20"/>
              <w:ind w:left="20"/>
              <w:jc w:val="both"/>
            </w:pPr>
            <w:r>
              <w:rPr>
                <w:rFonts w:ascii="Times New Roman"/>
                <w:b w:val="false"/>
                <w:i w:val="false"/>
                <w:color w:val="000000"/>
                <w:sz w:val="20"/>
              </w:rPr>
              <w:t>
23 қыркүйек,</w:t>
            </w:r>
          </w:p>
          <w:p>
            <w:pPr>
              <w:spacing w:after="20"/>
              <w:ind w:left="20"/>
              <w:jc w:val="both"/>
            </w:pPr>
            <w:r>
              <w:rPr>
                <w:rFonts w:ascii="Times New Roman"/>
                <w:b w:val="false"/>
                <w:i w:val="false"/>
                <w:color w:val="000000"/>
                <w:sz w:val="20"/>
              </w:rPr>
              <w:t>
23 желтоқсан</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наурыз,</w:t>
            </w:r>
          </w:p>
          <w:p>
            <w:pPr>
              <w:spacing w:after="20"/>
              <w:ind w:left="20"/>
              <w:jc w:val="both"/>
            </w:pPr>
            <w:r>
              <w:rPr>
                <w:rFonts w:ascii="Times New Roman"/>
                <w:b w:val="false"/>
                <w:i w:val="false"/>
                <w:color w:val="000000"/>
                <w:sz w:val="20"/>
              </w:rPr>
              <w:t>
18 маусым,</w:t>
            </w:r>
          </w:p>
          <w:p>
            <w:pPr>
              <w:spacing w:after="20"/>
              <w:ind w:left="20"/>
              <w:jc w:val="both"/>
            </w:pPr>
            <w:r>
              <w:rPr>
                <w:rFonts w:ascii="Times New Roman"/>
                <w:b w:val="false"/>
                <w:i w:val="false"/>
                <w:color w:val="000000"/>
                <w:sz w:val="20"/>
              </w:rPr>
              <w:t>
23 қыркүйек, 23 желтоқсан</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шағын кәсіпорындардың қызметі</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МП</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наурыз,</w:t>
            </w:r>
          </w:p>
          <w:p>
            <w:pPr>
              <w:spacing w:after="20"/>
              <w:ind w:left="20"/>
              <w:jc w:val="both"/>
            </w:pPr>
            <w:r>
              <w:rPr>
                <w:rFonts w:ascii="Times New Roman"/>
                <w:b w:val="false"/>
                <w:i w:val="false"/>
                <w:color w:val="000000"/>
                <w:sz w:val="20"/>
              </w:rPr>
              <w:t>
18 маусым,</w:t>
            </w:r>
          </w:p>
          <w:p>
            <w:pPr>
              <w:spacing w:after="20"/>
              <w:ind w:left="20"/>
              <w:jc w:val="both"/>
            </w:pPr>
            <w:r>
              <w:rPr>
                <w:rFonts w:ascii="Times New Roman"/>
                <w:b w:val="false"/>
                <w:i w:val="false"/>
                <w:color w:val="000000"/>
                <w:sz w:val="20"/>
              </w:rPr>
              <w:t>
23 қыркүйек,</w:t>
            </w:r>
          </w:p>
          <w:p>
            <w:pPr>
              <w:spacing w:after="20"/>
              <w:ind w:left="20"/>
              <w:jc w:val="both"/>
            </w:pPr>
            <w:r>
              <w:rPr>
                <w:rFonts w:ascii="Times New Roman"/>
                <w:b w:val="false"/>
                <w:i w:val="false"/>
                <w:color w:val="000000"/>
                <w:sz w:val="20"/>
              </w:rPr>
              <w:t>
23 желтоқсан</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наурыз,</w:t>
            </w:r>
          </w:p>
          <w:p>
            <w:pPr>
              <w:spacing w:after="20"/>
              <w:ind w:left="20"/>
              <w:jc w:val="both"/>
            </w:pPr>
            <w:r>
              <w:rPr>
                <w:rFonts w:ascii="Times New Roman"/>
                <w:b w:val="false"/>
                <w:i w:val="false"/>
                <w:color w:val="000000"/>
                <w:sz w:val="20"/>
              </w:rPr>
              <w:t>
18 маусым,</w:t>
            </w:r>
          </w:p>
          <w:p>
            <w:pPr>
              <w:spacing w:after="20"/>
              <w:ind w:left="20"/>
              <w:jc w:val="both"/>
            </w:pPr>
            <w:r>
              <w:rPr>
                <w:rFonts w:ascii="Times New Roman"/>
                <w:b w:val="false"/>
                <w:i w:val="false"/>
                <w:color w:val="000000"/>
                <w:sz w:val="20"/>
              </w:rPr>
              <w:t>
23 қыркүйек,</w:t>
            </w:r>
          </w:p>
          <w:p>
            <w:pPr>
              <w:spacing w:after="20"/>
              <w:ind w:left="20"/>
              <w:jc w:val="both"/>
            </w:pPr>
            <w:r>
              <w:rPr>
                <w:rFonts w:ascii="Times New Roman"/>
                <w:b w:val="false"/>
                <w:i w:val="false"/>
                <w:color w:val="000000"/>
                <w:sz w:val="20"/>
              </w:rPr>
              <w:t>
23 желтоқсан</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наурыз,</w:t>
            </w:r>
          </w:p>
          <w:p>
            <w:pPr>
              <w:spacing w:after="20"/>
              <w:ind w:left="20"/>
              <w:jc w:val="both"/>
            </w:pPr>
            <w:r>
              <w:rPr>
                <w:rFonts w:ascii="Times New Roman"/>
                <w:b w:val="false"/>
                <w:i w:val="false"/>
                <w:color w:val="000000"/>
                <w:sz w:val="20"/>
              </w:rPr>
              <w:t>
18 маусым,</w:t>
            </w:r>
          </w:p>
          <w:p>
            <w:pPr>
              <w:spacing w:after="20"/>
              <w:ind w:left="20"/>
              <w:jc w:val="both"/>
            </w:pPr>
            <w:r>
              <w:rPr>
                <w:rFonts w:ascii="Times New Roman"/>
                <w:b w:val="false"/>
                <w:i w:val="false"/>
                <w:color w:val="000000"/>
                <w:sz w:val="20"/>
              </w:rPr>
              <w:t>
23 қыркүйек, 23 желтоқсан</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компаниялардың қаржы-шаруашылық қызметі</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1-ПФ</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наурыз,</w:t>
            </w:r>
          </w:p>
          <w:p>
            <w:pPr>
              <w:spacing w:after="20"/>
              <w:ind w:left="20"/>
              <w:jc w:val="both"/>
            </w:pPr>
            <w:r>
              <w:rPr>
                <w:rFonts w:ascii="Times New Roman"/>
                <w:b w:val="false"/>
                <w:i w:val="false"/>
                <w:color w:val="000000"/>
                <w:sz w:val="20"/>
              </w:rPr>
              <w:t>
18 маусым,</w:t>
            </w:r>
          </w:p>
          <w:p>
            <w:pPr>
              <w:spacing w:after="20"/>
              <w:ind w:left="20"/>
              <w:jc w:val="both"/>
            </w:pPr>
            <w:r>
              <w:rPr>
                <w:rFonts w:ascii="Times New Roman"/>
                <w:b w:val="false"/>
                <w:i w:val="false"/>
                <w:color w:val="000000"/>
                <w:sz w:val="20"/>
              </w:rPr>
              <w:t>
23 қыркүйек,</w:t>
            </w:r>
          </w:p>
          <w:p>
            <w:pPr>
              <w:spacing w:after="20"/>
              <w:ind w:left="20"/>
              <w:jc w:val="both"/>
            </w:pPr>
            <w:r>
              <w:rPr>
                <w:rFonts w:ascii="Times New Roman"/>
                <w:b w:val="false"/>
                <w:i w:val="false"/>
                <w:color w:val="000000"/>
                <w:sz w:val="20"/>
              </w:rPr>
              <w:t>
23 желтоқсан</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наурыз,</w:t>
            </w:r>
          </w:p>
          <w:p>
            <w:pPr>
              <w:spacing w:after="20"/>
              <w:ind w:left="20"/>
              <w:jc w:val="both"/>
            </w:pPr>
            <w:r>
              <w:rPr>
                <w:rFonts w:ascii="Times New Roman"/>
                <w:b w:val="false"/>
                <w:i w:val="false"/>
                <w:color w:val="000000"/>
                <w:sz w:val="20"/>
              </w:rPr>
              <w:t>
18 маусым,</w:t>
            </w:r>
          </w:p>
          <w:p>
            <w:pPr>
              <w:spacing w:after="20"/>
              <w:ind w:left="20"/>
              <w:jc w:val="both"/>
            </w:pPr>
            <w:r>
              <w:rPr>
                <w:rFonts w:ascii="Times New Roman"/>
                <w:b w:val="false"/>
                <w:i w:val="false"/>
                <w:color w:val="000000"/>
                <w:sz w:val="20"/>
              </w:rPr>
              <w:t>
23 қыркүйек,</w:t>
            </w:r>
          </w:p>
          <w:p>
            <w:pPr>
              <w:spacing w:after="20"/>
              <w:ind w:left="20"/>
              <w:jc w:val="both"/>
            </w:pPr>
            <w:r>
              <w:rPr>
                <w:rFonts w:ascii="Times New Roman"/>
                <w:b w:val="false"/>
                <w:i w:val="false"/>
                <w:color w:val="000000"/>
                <w:sz w:val="20"/>
              </w:rPr>
              <w:t>
23 желтоқсан</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наурыз,</w:t>
            </w:r>
          </w:p>
          <w:p>
            <w:pPr>
              <w:spacing w:after="20"/>
              <w:ind w:left="20"/>
              <w:jc w:val="both"/>
            </w:pPr>
            <w:r>
              <w:rPr>
                <w:rFonts w:ascii="Times New Roman"/>
                <w:b w:val="false"/>
                <w:i w:val="false"/>
                <w:color w:val="000000"/>
                <w:sz w:val="20"/>
              </w:rPr>
              <w:t>
18 маусым,</w:t>
            </w:r>
          </w:p>
          <w:p>
            <w:pPr>
              <w:spacing w:after="20"/>
              <w:ind w:left="20"/>
              <w:jc w:val="both"/>
            </w:pPr>
            <w:r>
              <w:rPr>
                <w:rFonts w:ascii="Times New Roman"/>
                <w:b w:val="false"/>
                <w:i w:val="false"/>
                <w:color w:val="000000"/>
                <w:sz w:val="20"/>
              </w:rPr>
              <w:t>
23 қыркүйек, 23 желтоқсан</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кәсіпорындардың қаржы-шаруашылық қызметі</w:t>
            </w:r>
          </w:p>
        </w:tc>
        <w:tc>
          <w:tcPr>
            <w:tcW w:w="0" w:type="auto"/>
            <w:gridSpan w:val="1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1"/>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1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1-ПФ, 2-МП</w:t>
            </w:r>
          </w:p>
        </w:tc>
        <w:tc>
          <w:tcPr>
            <w:tcW w:w="0" w:type="auto"/>
            <w:gridSpan w:val="2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маусым</w:t>
            </w:r>
          </w:p>
        </w:tc>
        <w:tc>
          <w:tcPr>
            <w:tcW w:w="0" w:type="auto"/>
            <w:gridSpan w:val="3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маусым</w:t>
            </w:r>
          </w:p>
        </w:tc>
        <w:tc>
          <w:tcPr>
            <w:tcW w:w="0" w:type="auto"/>
            <w:gridSpan w:val="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маусым</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8"/>
            <w:vMerge/>
            <w:tcBorders>
              <w:top w:val="nil"/>
              <w:left w:val="single" w:color="cfcfcf" w:sz="5"/>
              <w:bottom w:val="single" w:color="cfcfcf" w:sz="5"/>
              <w:right w:val="single" w:color="cfcfcf" w:sz="5"/>
            </w:tcBorders>
          </w:tcPr>
          <w:p/>
        </w:tc>
        <w:tc>
          <w:tcPr>
            <w:tcW w:w="0" w:type="auto"/>
            <w:gridSpan w:val="17"/>
            <w:vMerge/>
            <w:tcBorders>
              <w:top w:val="nil"/>
              <w:left w:val="single" w:color="cfcfcf" w:sz="5"/>
              <w:bottom w:val="single" w:color="cfcfcf" w:sz="5"/>
              <w:right w:val="single" w:color="cfcfcf" w:sz="5"/>
            </w:tcBorders>
          </w:tcPr>
          <w:p/>
        </w:tc>
        <w:tc>
          <w:tcPr>
            <w:tcW w:w="0" w:type="auto"/>
            <w:gridSpan w:val="21"/>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9"/>
            <w:vMerge/>
            <w:tcBorders>
              <w:top w:val="nil"/>
              <w:left w:val="single" w:color="cfcfcf" w:sz="5"/>
              <w:bottom w:val="single" w:color="cfcfcf" w:sz="5"/>
              <w:right w:val="single" w:color="cfcfcf" w:sz="5"/>
            </w:tcBorders>
          </w:tcPr>
          <w:p/>
        </w:tc>
        <w:tc>
          <w:tcPr>
            <w:tcW w:w="0" w:type="auto"/>
            <w:gridSpan w:val="24"/>
            <w:vMerge/>
            <w:tcBorders>
              <w:top w:val="nil"/>
              <w:left w:val="single" w:color="cfcfcf" w:sz="5"/>
              <w:bottom w:val="single" w:color="cfcfcf" w:sz="5"/>
              <w:right w:val="single" w:color="cfcfcf" w:sz="5"/>
            </w:tcBorders>
          </w:tcPr>
          <w:p/>
        </w:tc>
        <w:tc>
          <w:tcPr>
            <w:tcW w:w="0" w:type="auto"/>
            <w:gridSpan w:val="33"/>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компаниялардың қаржы-шаруашылық қызметі</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1-ПФ</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маусым</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маусым</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маусым</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негізгі қорлары</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2-МП</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шілде</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шілде</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шілде</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Негізгі құралдар құнының өсу индекстері</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1-ЦП</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сәуір</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сәуір</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сәуір</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2020-2024 жылдардағы негізгі қорлары</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2-МП, 24-СХ, 1-ИС</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қазан</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қазан</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қазан</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Конъюнктуралық зерттеу статистикасы</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кәсіпорындарының іскерлік белсенділігі</w:t>
            </w:r>
          </w:p>
        </w:tc>
        <w:tc>
          <w:tcPr>
            <w:tcW w:w="0" w:type="auto"/>
            <w:gridSpan w:val="1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2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1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КО-6</w:t>
            </w:r>
          </w:p>
        </w:tc>
        <w:tc>
          <w:tcPr>
            <w:tcW w:w="0" w:type="auto"/>
            <w:gridSpan w:val="3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қаңтар</w:t>
            </w:r>
          </w:p>
        </w:tc>
        <w:tc>
          <w:tcPr>
            <w:tcW w:w="0" w:type="auto"/>
            <w:gridSpan w:val="2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8"/>
            <w:vMerge/>
            <w:tcBorders>
              <w:top w:val="nil"/>
              <w:left w:val="single" w:color="cfcfcf" w:sz="5"/>
              <w:bottom w:val="single" w:color="cfcfcf" w:sz="5"/>
              <w:right w:val="single" w:color="cfcfcf" w:sz="5"/>
            </w:tcBorders>
          </w:tcPr>
          <w:p/>
        </w:tc>
        <w:tc>
          <w:tcPr>
            <w:tcW w:w="0" w:type="auto"/>
            <w:gridSpan w:val="12"/>
            <w:vMerge/>
            <w:tcBorders>
              <w:top w:val="nil"/>
              <w:left w:val="single" w:color="cfcfcf" w:sz="5"/>
              <w:bottom w:val="single" w:color="cfcfcf" w:sz="5"/>
              <w:right w:val="single" w:color="cfcfcf" w:sz="5"/>
            </w:tcBorders>
          </w:tcPr>
          <w:p/>
        </w:tc>
        <w:tc>
          <w:tcPr>
            <w:tcW w:w="0" w:type="auto"/>
            <w:gridSpan w:val="26"/>
            <w:vMerge/>
            <w:tcBorders>
              <w:top w:val="nil"/>
              <w:left w:val="single" w:color="cfcfcf" w:sz="5"/>
              <w:bottom w:val="single" w:color="cfcfcf" w:sz="5"/>
              <w:right w:val="single" w:color="cfcfcf" w:sz="5"/>
            </w:tcBorders>
          </w:tcP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8"/>
            <w:vMerge/>
            <w:tcBorders>
              <w:top w:val="nil"/>
              <w:left w:val="single" w:color="cfcfcf" w:sz="5"/>
              <w:bottom w:val="single" w:color="cfcfcf" w:sz="5"/>
              <w:right w:val="single" w:color="cfcfcf" w:sz="5"/>
            </w:tcBorders>
          </w:tcPr>
          <w:p/>
        </w:tc>
        <w:tc>
          <w:tcPr>
            <w:tcW w:w="0" w:type="auto"/>
            <w:gridSpan w:val="33"/>
            <w:vMerge/>
            <w:tcBorders>
              <w:top w:val="nil"/>
              <w:left w:val="single" w:color="cfcfcf" w:sz="5"/>
              <w:bottom w:val="single" w:color="cfcfcf" w:sz="5"/>
              <w:right w:val="single" w:color="cfcfcf" w:sz="5"/>
            </w:tcBorders>
          </w:tcPr>
          <w:p/>
        </w:tc>
        <w:tc>
          <w:tcPr>
            <w:tcW w:w="0" w:type="auto"/>
            <w:gridSpan w:val="26"/>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0" w:type="auto"/>
            <w:gridSpan w:val="1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Демографиялық статистика</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халқының табиғи қозғалысы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2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1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дереккөз – ҚР ДСМ, ҚР Әділетмині</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ақпан,</w:t>
            </w:r>
          </w:p>
          <w:p>
            <w:pPr>
              <w:spacing w:after="20"/>
              <w:ind w:left="20"/>
              <w:jc w:val="both"/>
            </w:pPr>
            <w:r>
              <w:rPr>
                <w:rFonts w:ascii="Times New Roman"/>
                <w:b w:val="false"/>
                <w:i w:val="false"/>
                <w:color w:val="000000"/>
                <w:sz w:val="20"/>
              </w:rPr>
              <w:t>
12 мамыр,</w:t>
            </w:r>
          </w:p>
          <w:p>
            <w:pPr>
              <w:spacing w:after="20"/>
              <w:ind w:left="20"/>
              <w:jc w:val="both"/>
            </w:pPr>
            <w:r>
              <w:rPr>
                <w:rFonts w:ascii="Times New Roman"/>
                <w:b w:val="false"/>
                <w:i w:val="false"/>
                <w:color w:val="000000"/>
                <w:sz w:val="20"/>
              </w:rPr>
              <w:t>
11 тамыз,</w:t>
            </w:r>
          </w:p>
          <w:p>
            <w:pPr>
              <w:spacing w:after="20"/>
              <w:ind w:left="20"/>
              <w:jc w:val="both"/>
            </w:pPr>
            <w:r>
              <w:rPr>
                <w:rFonts w:ascii="Times New Roman"/>
                <w:b w:val="false"/>
                <w:i w:val="false"/>
                <w:color w:val="000000"/>
                <w:sz w:val="20"/>
              </w:rPr>
              <w:t>
11 қараша</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ақпан,</w:t>
            </w:r>
          </w:p>
          <w:p>
            <w:pPr>
              <w:spacing w:after="20"/>
              <w:ind w:left="20"/>
              <w:jc w:val="both"/>
            </w:pPr>
            <w:r>
              <w:rPr>
                <w:rFonts w:ascii="Times New Roman"/>
                <w:b w:val="false"/>
                <w:i w:val="false"/>
                <w:color w:val="000000"/>
                <w:sz w:val="20"/>
              </w:rPr>
              <w:t>
12 мамыр,</w:t>
            </w:r>
          </w:p>
          <w:p>
            <w:pPr>
              <w:spacing w:after="20"/>
              <w:ind w:left="20"/>
              <w:jc w:val="both"/>
            </w:pPr>
            <w:r>
              <w:rPr>
                <w:rFonts w:ascii="Times New Roman"/>
                <w:b w:val="false"/>
                <w:i w:val="false"/>
                <w:color w:val="000000"/>
                <w:sz w:val="20"/>
              </w:rPr>
              <w:t>
10 тамыз,</w:t>
            </w:r>
          </w:p>
          <w:p>
            <w:pPr>
              <w:spacing w:after="20"/>
              <w:ind w:left="20"/>
              <w:jc w:val="both"/>
            </w:pPr>
            <w:r>
              <w:rPr>
                <w:rFonts w:ascii="Times New Roman"/>
                <w:b w:val="false"/>
                <w:i w:val="false"/>
                <w:color w:val="000000"/>
                <w:sz w:val="20"/>
              </w:rPr>
              <w:t>
11 қараша</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ақпан,</w:t>
            </w:r>
          </w:p>
          <w:p>
            <w:pPr>
              <w:spacing w:after="20"/>
              <w:ind w:left="20"/>
              <w:jc w:val="both"/>
            </w:pPr>
            <w:r>
              <w:rPr>
                <w:rFonts w:ascii="Times New Roman"/>
                <w:b w:val="false"/>
                <w:i w:val="false"/>
                <w:color w:val="000000"/>
                <w:sz w:val="20"/>
              </w:rPr>
              <w:t>
12 мамыр,</w:t>
            </w:r>
          </w:p>
          <w:p>
            <w:pPr>
              <w:spacing w:after="20"/>
              <w:ind w:left="20"/>
              <w:jc w:val="both"/>
            </w:pPr>
            <w:r>
              <w:rPr>
                <w:rFonts w:ascii="Times New Roman"/>
                <w:b w:val="false"/>
                <w:i w:val="false"/>
                <w:color w:val="000000"/>
                <w:sz w:val="20"/>
              </w:rPr>
              <w:t>
10 тамыз,</w:t>
            </w:r>
          </w:p>
          <w:p>
            <w:pPr>
              <w:spacing w:after="20"/>
              <w:ind w:left="20"/>
              <w:jc w:val="both"/>
            </w:pPr>
            <w:r>
              <w:rPr>
                <w:rFonts w:ascii="Times New Roman"/>
                <w:b w:val="false"/>
                <w:i w:val="false"/>
                <w:color w:val="000000"/>
                <w:sz w:val="20"/>
              </w:rPr>
              <w:t>
11 қараша</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3"/>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6"/>
            <w:vMerge/>
            <w:tcBorders>
              <w:top w:val="nil"/>
              <w:left w:val="single" w:color="cfcfcf" w:sz="5"/>
              <w:bottom w:val="single" w:color="cfcfcf" w:sz="5"/>
              <w:right w:val="single" w:color="cfcfcf" w:sz="5"/>
            </w:tcBorders>
          </w:tcPr>
          <w:p/>
        </w:tc>
        <w:tc>
          <w:tcPr>
            <w:tcW w:w="0" w:type="auto"/>
            <w:gridSpan w:val="17"/>
            <w:vMerge/>
            <w:tcBorders>
              <w:top w:val="nil"/>
              <w:left w:val="single" w:color="cfcfcf" w:sz="5"/>
              <w:bottom w:val="single" w:color="cfcfcf" w:sz="5"/>
              <w:right w:val="single" w:color="cfcfcf" w:sz="5"/>
            </w:tcBorders>
          </w:tcPr>
          <w:p/>
        </w:tc>
        <w:tc>
          <w:tcPr>
            <w:tcW w:w="0" w:type="auto"/>
            <w:gridSpan w:val="18"/>
            <w:vMerge/>
            <w:tcBorders>
              <w:top w:val="nil"/>
              <w:left w:val="single" w:color="cfcfcf" w:sz="5"/>
              <w:bottom w:val="single" w:color="cfcfcf" w:sz="5"/>
              <w:right w:val="single" w:color="cfcfcf" w:sz="5"/>
            </w:tcBorders>
          </w:tcP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наурыз</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наурыз</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наурыз</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халқының көші-қоны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2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1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дереккөз – ҚР ІІМ</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ақпан,</w:t>
            </w:r>
          </w:p>
          <w:p>
            <w:pPr>
              <w:spacing w:after="20"/>
              <w:ind w:left="20"/>
              <w:jc w:val="both"/>
            </w:pPr>
            <w:r>
              <w:rPr>
                <w:rFonts w:ascii="Times New Roman"/>
                <w:b w:val="false"/>
                <w:i w:val="false"/>
                <w:color w:val="000000"/>
                <w:sz w:val="20"/>
              </w:rPr>
              <w:t>
12 мамыр,</w:t>
            </w:r>
          </w:p>
          <w:p>
            <w:pPr>
              <w:spacing w:after="20"/>
              <w:ind w:left="20"/>
              <w:jc w:val="both"/>
            </w:pPr>
            <w:r>
              <w:rPr>
                <w:rFonts w:ascii="Times New Roman"/>
                <w:b w:val="false"/>
                <w:i w:val="false"/>
                <w:color w:val="000000"/>
                <w:sz w:val="20"/>
              </w:rPr>
              <w:t>
11 тамыз,</w:t>
            </w:r>
          </w:p>
          <w:p>
            <w:pPr>
              <w:spacing w:after="20"/>
              <w:ind w:left="20"/>
              <w:jc w:val="both"/>
            </w:pPr>
            <w:r>
              <w:rPr>
                <w:rFonts w:ascii="Times New Roman"/>
                <w:b w:val="false"/>
                <w:i w:val="false"/>
                <w:color w:val="000000"/>
                <w:sz w:val="20"/>
              </w:rPr>
              <w:t>
11 қараша</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ақпан,</w:t>
            </w:r>
          </w:p>
          <w:p>
            <w:pPr>
              <w:spacing w:after="20"/>
              <w:ind w:left="20"/>
              <w:jc w:val="both"/>
            </w:pPr>
            <w:r>
              <w:rPr>
                <w:rFonts w:ascii="Times New Roman"/>
                <w:b w:val="false"/>
                <w:i w:val="false"/>
                <w:color w:val="000000"/>
                <w:sz w:val="20"/>
              </w:rPr>
              <w:t>
12 мамыр,</w:t>
            </w:r>
          </w:p>
          <w:p>
            <w:pPr>
              <w:spacing w:after="20"/>
              <w:ind w:left="20"/>
              <w:jc w:val="both"/>
            </w:pPr>
            <w:r>
              <w:rPr>
                <w:rFonts w:ascii="Times New Roman"/>
                <w:b w:val="false"/>
                <w:i w:val="false"/>
                <w:color w:val="000000"/>
                <w:sz w:val="20"/>
              </w:rPr>
              <w:t>
10 тамыз,</w:t>
            </w:r>
          </w:p>
          <w:p>
            <w:pPr>
              <w:spacing w:after="20"/>
              <w:ind w:left="20"/>
              <w:jc w:val="both"/>
            </w:pPr>
            <w:r>
              <w:rPr>
                <w:rFonts w:ascii="Times New Roman"/>
                <w:b w:val="false"/>
                <w:i w:val="false"/>
                <w:color w:val="000000"/>
                <w:sz w:val="20"/>
              </w:rPr>
              <w:t>
11 қараша</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ақпан,</w:t>
            </w:r>
          </w:p>
          <w:p>
            <w:pPr>
              <w:spacing w:after="20"/>
              <w:ind w:left="20"/>
              <w:jc w:val="both"/>
            </w:pPr>
            <w:r>
              <w:rPr>
                <w:rFonts w:ascii="Times New Roman"/>
                <w:b w:val="false"/>
                <w:i w:val="false"/>
                <w:color w:val="000000"/>
                <w:sz w:val="20"/>
              </w:rPr>
              <w:t>
12 мамыр,</w:t>
            </w:r>
          </w:p>
          <w:p>
            <w:pPr>
              <w:spacing w:after="20"/>
              <w:ind w:left="20"/>
              <w:jc w:val="both"/>
            </w:pPr>
            <w:r>
              <w:rPr>
                <w:rFonts w:ascii="Times New Roman"/>
                <w:b w:val="false"/>
                <w:i w:val="false"/>
                <w:color w:val="000000"/>
                <w:sz w:val="20"/>
              </w:rPr>
              <w:t>
10 тамыз,</w:t>
            </w:r>
          </w:p>
          <w:p>
            <w:pPr>
              <w:spacing w:after="20"/>
              <w:ind w:left="20"/>
              <w:jc w:val="both"/>
            </w:pPr>
            <w:r>
              <w:rPr>
                <w:rFonts w:ascii="Times New Roman"/>
                <w:b w:val="false"/>
                <w:i w:val="false"/>
                <w:color w:val="000000"/>
                <w:sz w:val="20"/>
              </w:rPr>
              <w:t>
11 қараша</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3"/>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6"/>
            <w:vMerge/>
            <w:tcBorders>
              <w:top w:val="nil"/>
              <w:left w:val="single" w:color="cfcfcf" w:sz="5"/>
              <w:bottom w:val="single" w:color="cfcfcf" w:sz="5"/>
              <w:right w:val="single" w:color="cfcfcf" w:sz="5"/>
            </w:tcBorders>
          </w:tcPr>
          <w:p/>
        </w:tc>
        <w:tc>
          <w:tcPr>
            <w:tcW w:w="0" w:type="auto"/>
            <w:gridSpan w:val="17"/>
            <w:vMerge/>
            <w:tcBorders>
              <w:top w:val="nil"/>
              <w:left w:val="single" w:color="cfcfcf" w:sz="5"/>
              <w:bottom w:val="single" w:color="cfcfcf" w:sz="5"/>
              <w:right w:val="single" w:color="cfcfcf" w:sz="5"/>
            </w:tcBorders>
          </w:tcPr>
          <w:p/>
        </w:tc>
        <w:tc>
          <w:tcPr>
            <w:tcW w:w="0" w:type="auto"/>
            <w:gridSpan w:val="18"/>
            <w:vMerge/>
            <w:tcBorders>
              <w:top w:val="nil"/>
              <w:left w:val="single" w:color="cfcfcf" w:sz="5"/>
              <w:bottom w:val="single" w:color="cfcfcf" w:sz="5"/>
              <w:right w:val="single" w:color="cfcfcf" w:sz="5"/>
            </w:tcBorders>
          </w:tcP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наурыз</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наурыз</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наурыз</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Қазақстан Республикасы халқының көші-қоны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2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дереккөз – ҚР ІІМ</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ақпан,</w:t>
            </w:r>
          </w:p>
          <w:p>
            <w:pPr>
              <w:spacing w:after="20"/>
              <w:ind w:left="20"/>
              <w:jc w:val="both"/>
            </w:pPr>
            <w:r>
              <w:rPr>
                <w:rFonts w:ascii="Times New Roman"/>
                <w:b w:val="false"/>
                <w:i w:val="false"/>
                <w:color w:val="000000"/>
                <w:sz w:val="20"/>
              </w:rPr>
              <w:t>
12 мамыр,</w:t>
            </w:r>
          </w:p>
          <w:p>
            <w:pPr>
              <w:spacing w:after="20"/>
              <w:ind w:left="20"/>
              <w:jc w:val="both"/>
            </w:pPr>
            <w:r>
              <w:rPr>
                <w:rFonts w:ascii="Times New Roman"/>
                <w:b w:val="false"/>
                <w:i w:val="false"/>
                <w:color w:val="000000"/>
                <w:sz w:val="20"/>
              </w:rPr>
              <w:t>
11 тамыз,</w:t>
            </w:r>
          </w:p>
          <w:p>
            <w:pPr>
              <w:spacing w:after="20"/>
              <w:ind w:left="20"/>
              <w:jc w:val="both"/>
            </w:pPr>
            <w:r>
              <w:rPr>
                <w:rFonts w:ascii="Times New Roman"/>
                <w:b w:val="false"/>
                <w:i w:val="false"/>
                <w:color w:val="000000"/>
                <w:sz w:val="20"/>
              </w:rPr>
              <w:t>
11 қараша</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ақпан,</w:t>
            </w:r>
          </w:p>
          <w:p>
            <w:pPr>
              <w:spacing w:after="20"/>
              <w:ind w:left="20"/>
              <w:jc w:val="both"/>
            </w:pPr>
            <w:r>
              <w:rPr>
                <w:rFonts w:ascii="Times New Roman"/>
                <w:b w:val="false"/>
                <w:i w:val="false"/>
                <w:color w:val="000000"/>
                <w:sz w:val="20"/>
              </w:rPr>
              <w:t>
12 мамыр,</w:t>
            </w:r>
          </w:p>
          <w:p>
            <w:pPr>
              <w:spacing w:after="20"/>
              <w:ind w:left="20"/>
              <w:jc w:val="both"/>
            </w:pPr>
            <w:r>
              <w:rPr>
                <w:rFonts w:ascii="Times New Roman"/>
                <w:b w:val="false"/>
                <w:i w:val="false"/>
                <w:color w:val="000000"/>
                <w:sz w:val="20"/>
              </w:rPr>
              <w:t>
10 тамыз,</w:t>
            </w:r>
          </w:p>
          <w:p>
            <w:pPr>
              <w:spacing w:after="20"/>
              <w:ind w:left="20"/>
              <w:jc w:val="both"/>
            </w:pPr>
            <w:r>
              <w:rPr>
                <w:rFonts w:ascii="Times New Roman"/>
                <w:b w:val="false"/>
                <w:i w:val="false"/>
                <w:color w:val="000000"/>
                <w:sz w:val="20"/>
              </w:rPr>
              <w:t>
11 қараша</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ақпан,</w:t>
            </w:r>
          </w:p>
          <w:p>
            <w:pPr>
              <w:spacing w:after="20"/>
              <w:ind w:left="20"/>
              <w:jc w:val="both"/>
            </w:pPr>
            <w:r>
              <w:rPr>
                <w:rFonts w:ascii="Times New Roman"/>
                <w:b w:val="false"/>
                <w:i w:val="false"/>
                <w:color w:val="000000"/>
                <w:sz w:val="20"/>
              </w:rPr>
              <w:t>
12 мамыр,</w:t>
            </w:r>
          </w:p>
          <w:p>
            <w:pPr>
              <w:spacing w:after="20"/>
              <w:ind w:left="20"/>
              <w:jc w:val="both"/>
            </w:pPr>
            <w:r>
              <w:rPr>
                <w:rFonts w:ascii="Times New Roman"/>
                <w:b w:val="false"/>
                <w:i w:val="false"/>
                <w:color w:val="000000"/>
                <w:sz w:val="20"/>
              </w:rPr>
              <w:t>
10 тамыз,</w:t>
            </w:r>
          </w:p>
          <w:p>
            <w:pPr>
              <w:spacing w:after="20"/>
              <w:ind w:left="20"/>
              <w:jc w:val="both"/>
            </w:pPr>
            <w:r>
              <w:rPr>
                <w:rFonts w:ascii="Times New Roman"/>
                <w:b w:val="false"/>
                <w:i w:val="false"/>
                <w:color w:val="000000"/>
                <w:sz w:val="20"/>
              </w:rPr>
              <w:t>
11 қараша</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3"/>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6"/>
            <w:vMerge/>
            <w:tcBorders>
              <w:top w:val="nil"/>
              <w:left w:val="single" w:color="cfcfcf" w:sz="5"/>
              <w:bottom w:val="single" w:color="cfcfcf" w:sz="5"/>
              <w:right w:val="single" w:color="cfcfcf" w:sz="5"/>
            </w:tcBorders>
          </w:tcPr>
          <w:p/>
        </w:tc>
        <w:tc>
          <w:tcPr>
            <w:tcW w:w="0" w:type="auto"/>
            <w:gridSpan w:val="17"/>
            <w:vMerge/>
            <w:tcBorders>
              <w:top w:val="nil"/>
              <w:left w:val="single" w:color="cfcfcf" w:sz="5"/>
              <w:bottom w:val="single" w:color="cfcfcf" w:sz="5"/>
              <w:right w:val="single" w:color="cfcfcf" w:sz="5"/>
            </w:tcBorders>
          </w:tcPr>
          <w:p/>
        </w:tc>
        <w:tc>
          <w:tcPr>
            <w:tcW w:w="0" w:type="auto"/>
            <w:gridSpan w:val="18"/>
            <w:vMerge/>
            <w:tcBorders>
              <w:top w:val="nil"/>
              <w:left w:val="single" w:color="cfcfcf" w:sz="5"/>
              <w:bottom w:val="single" w:color="cfcfcf" w:sz="5"/>
              <w:right w:val="single" w:color="cfcfcf" w:sz="5"/>
            </w:tcBorders>
          </w:tcP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наурыз</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наурыз</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наурыз</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халқының саны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дереккөз –ҚР ІІМ, ҚР ДСМ, ҚР Әділетмині</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қаңтар,</w:t>
            </w:r>
          </w:p>
          <w:p>
            <w:pPr>
              <w:spacing w:after="20"/>
              <w:ind w:left="20"/>
              <w:jc w:val="both"/>
            </w:pPr>
            <w:r>
              <w:rPr>
                <w:rFonts w:ascii="Times New Roman"/>
                <w:b w:val="false"/>
                <w:i w:val="false"/>
                <w:color w:val="000000"/>
                <w:sz w:val="20"/>
              </w:rPr>
              <w:t>
3 ақпан,</w:t>
            </w:r>
          </w:p>
          <w:p>
            <w:pPr>
              <w:spacing w:after="20"/>
              <w:ind w:left="20"/>
              <w:jc w:val="both"/>
            </w:pPr>
            <w:r>
              <w:rPr>
                <w:rFonts w:ascii="Times New Roman"/>
                <w:b w:val="false"/>
                <w:i w:val="false"/>
                <w:color w:val="000000"/>
                <w:sz w:val="20"/>
              </w:rPr>
              <w:t>
3 наурыз,</w:t>
            </w:r>
          </w:p>
          <w:p>
            <w:pPr>
              <w:spacing w:after="20"/>
              <w:ind w:left="20"/>
              <w:jc w:val="both"/>
            </w:pPr>
            <w:r>
              <w:rPr>
                <w:rFonts w:ascii="Times New Roman"/>
                <w:b w:val="false"/>
                <w:i w:val="false"/>
                <w:color w:val="000000"/>
                <w:sz w:val="20"/>
              </w:rPr>
              <w:t>
1 сәуір,</w:t>
            </w:r>
          </w:p>
          <w:p>
            <w:pPr>
              <w:spacing w:after="20"/>
              <w:ind w:left="20"/>
              <w:jc w:val="both"/>
            </w:pPr>
            <w:r>
              <w:rPr>
                <w:rFonts w:ascii="Times New Roman"/>
                <w:b w:val="false"/>
                <w:i w:val="false"/>
                <w:color w:val="000000"/>
                <w:sz w:val="20"/>
              </w:rPr>
              <w:t>
2 мамыр,</w:t>
            </w:r>
          </w:p>
          <w:p>
            <w:pPr>
              <w:spacing w:after="20"/>
              <w:ind w:left="20"/>
              <w:jc w:val="both"/>
            </w:pPr>
            <w:r>
              <w:rPr>
                <w:rFonts w:ascii="Times New Roman"/>
                <w:b w:val="false"/>
                <w:i w:val="false"/>
                <w:color w:val="000000"/>
                <w:sz w:val="20"/>
              </w:rPr>
              <w:t>
2 маусым,</w:t>
            </w:r>
          </w:p>
          <w:p>
            <w:pPr>
              <w:spacing w:after="20"/>
              <w:ind w:left="20"/>
              <w:jc w:val="both"/>
            </w:pPr>
            <w:r>
              <w:rPr>
                <w:rFonts w:ascii="Times New Roman"/>
                <w:b w:val="false"/>
                <w:i w:val="false"/>
                <w:color w:val="000000"/>
                <w:sz w:val="20"/>
              </w:rPr>
              <w:t>
1 шілде,</w:t>
            </w:r>
          </w:p>
          <w:p>
            <w:pPr>
              <w:spacing w:after="20"/>
              <w:ind w:left="20"/>
              <w:jc w:val="both"/>
            </w:pPr>
            <w:r>
              <w:rPr>
                <w:rFonts w:ascii="Times New Roman"/>
                <w:b w:val="false"/>
                <w:i w:val="false"/>
                <w:color w:val="000000"/>
                <w:sz w:val="20"/>
              </w:rPr>
              <w:t>
1 тамыз,</w:t>
            </w:r>
          </w:p>
          <w:p>
            <w:pPr>
              <w:spacing w:after="20"/>
              <w:ind w:left="20"/>
              <w:jc w:val="both"/>
            </w:pPr>
            <w:r>
              <w:rPr>
                <w:rFonts w:ascii="Times New Roman"/>
                <w:b w:val="false"/>
                <w:i w:val="false"/>
                <w:color w:val="000000"/>
                <w:sz w:val="20"/>
              </w:rPr>
              <w:t>
2 қыркүйек,</w:t>
            </w:r>
          </w:p>
          <w:p>
            <w:pPr>
              <w:spacing w:after="20"/>
              <w:ind w:left="20"/>
              <w:jc w:val="both"/>
            </w:pPr>
            <w:r>
              <w:rPr>
                <w:rFonts w:ascii="Times New Roman"/>
                <w:b w:val="false"/>
                <w:i w:val="false"/>
                <w:color w:val="000000"/>
                <w:sz w:val="20"/>
              </w:rPr>
              <w:t>
1 қазан,</w:t>
            </w:r>
          </w:p>
          <w:p>
            <w:pPr>
              <w:spacing w:after="20"/>
              <w:ind w:left="20"/>
              <w:jc w:val="both"/>
            </w:pPr>
            <w:r>
              <w:rPr>
                <w:rFonts w:ascii="Times New Roman"/>
                <w:b w:val="false"/>
                <w:i w:val="false"/>
                <w:color w:val="000000"/>
                <w:sz w:val="20"/>
              </w:rPr>
              <w:t>
3 қараша,</w:t>
            </w:r>
          </w:p>
          <w:p>
            <w:pPr>
              <w:spacing w:after="20"/>
              <w:ind w:left="20"/>
              <w:jc w:val="both"/>
            </w:pPr>
            <w:r>
              <w:rPr>
                <w:rFonts w:ascii="Times New Roman"/>
                <w:b w:val="false"/>
                <w:i w:val="false"/>
                <w:color w:val="000000"/>
                <w:sz w:val="20"/>
              </w:rPr>
              <w:t>
1 желтоқсан</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қаңтар,</w:t>
            </w:r>
          </w:p>
          <w:p>
            <w:pPr>
              <w:spacing w:after="20"/>
              <w:ind w:left="20"/>
              <w:jc w:val="both"/>
            </w:pPr>
            <w:r>
              <w:rPr>
                <w:rFonts w:ascii="Times New Roman"/>
                <w:b w:val="false"/>
                <w:i w:val="false"/>
                <w:color w:val="000000"/>
                <w:sz w:val="20"/>
              </w:rPr>
              <w:t>
2 ақпан,</w:t>
            </w:r>
          </w:p>
          <w:p>
            <w:pPr>
              <w:spacing w:after="20"/>
              <w:ind w:left="20"/>
              <w:jc w:val="both"/>
            </w:pPr>
            <w:r>
              <w:rPr>
                <w:rFonts w:ascii="Times New Roman"/>
                <w:b w:val="false"/>
                <w:i w:val="false"/>
                <w:color w:val="000000"/>
                <w:sz w:val="20"/>
              </w:rPr>
              <w:t>
2 наурыз,</w:t>
            </w:r>
          </w:p>
          <w:p>
            <w:pPr>
              <w:spacing w:after="20"/>
              <w:ind w:left="20"/>
              <w:jc w:val="both"/>
            </w:pPr>
            <w:r>
              <w:rPr>
                <w:rFonts w:ascii="Times New Roman"/>
                <w:b w:val="false"/>
                <w:i w:val="false"/>
                <w:color w:val="000000"/>
                <w:sz w:val="20"/>
              </w:rPr>
              <w:t>
1 сәуір,</w:t>
            </w:r>
          </w:p>
          <w:p>
            <w:pPr>
              <w:spacing w:after="20"/>
              <w:ind w:left="20"/>
              <w:jc w:val="both"/>
            </w:pPr>
            <w:r>
              <w:rPr>
                <w:rFonts w:ascii="Times New Roman"/>
                <w:b w:val="false"/>
                <w:i w:val="false"/>
                <w:color w:val="000000"/>
                <w:sz w:val="20"/>
              </w:rPr>
              <w:t>
4 мамыр,</w:t>
            </w:r>
          </w:p>
          <w:p>
            <w:pPr>
              <w:spacing w:after="20"/>
              <w:ind w:left="20"/>
              <w:jc w:val="both"/>
            </w:pPr>
            <w:r>
              <w:rPr>
                <w:rFonts w:ascii="Times New Roman"/>
                <w:b w:val="false"/>
                <w:i w:val="false"/>
                <w:color w:val="000000"/>
                <w:sz w:val="20"/>
              </w:rPr>
              <w:t>
1 маусым</w:t>
            </w:r>
          </w:p>
          <w:p>
            <w:pPr>
              <w:spacing w:after="20"/>
              <w:ind w:left="20"/>
              <w:jc w:val="both"/>
            </w:pPr>
            <w:r>
              <w:rPr>
                <w:rFonts w:ascii="Times New Roman"/>
                <w:b w:val="false"/>
                <w:i w:val="false"/>
                <w:color w:val="000000"/>
                <w:sz w:val="20"/>
              </w:rPr>
              <w:t>
1 шілде, 3 тамыз,</w:t>
            </w:r>
          </w:p>
          <w:p>
            <w:pPr>
              <w:spacing w:after="20"/>
              <w:ind w:left="20"/>
              <w:jc w:val="both"/>
            </w:pPr>
            <w:r>
              <w:rPr>
                <w:rFonts w:ascii="Times New Roman"/>
                <w:b w:val="false"/>
                <w:i w:val="false"/>
                <w:color w:val="000000"/>
                <w:sz w:val="20"/>
              </w:rPr>
              <w:t>
1 қыркүйек,</w:t>
            </w:r>
          </w:p>
          <w:p>
            <w:pPr>
              <w:spacing w:after="20"/>
              <w:ind w:left="20"/>
              <w:jc w:val="both"/>
            </w:pPr>
            <w:r>
              <w:rPr>
                <w:rFonts w:ascii="Times New Roman"/>
                <w:b w:val="false"/>
                <w:i w:val="false"/>
                <w:color w:val="000000"/>
                <w:sz w:val="20"/>
              </w:rPr>
              <w:t>
1 қазан,</w:t>
            </w:r>
          </w:p>
          <w:p>
            <w:pPr>
              <w:spacing w:after="20"/>
              <w:ind w:left="20"/>
              <w:jc w:val="both"/>
            </w:pPr>
            <w:r>
              <w:rPr>
                <w:rFonts w:ascii="Times New Roman"/>
                <w:b w:val="false"/>
                <w:i w:val="false"/>
                <w:color w:val="000000"/>
                <w:sz w:val="20"/>
              </w:rPr>
              <w:t>
2 қараша,</w:t>
            </w:r>
          </w:p>
          <w:p>
            <w:pPr>
              <w:spacing w:after="20"/>
              <w:ind w:left="20"/>
              <w:jc w:val="both"/>
            </w:pPr>
            <w:r>
              <w:rPr>
                <w:rFonts w:ascii="Times New Roman"/>
                <w:b w:val="false"/>
                <w:i w:val="false"/>
                <w:color w:val="000000"/>
                <w:sz w:val="20"/>
              </w:rPr>
              <w:t>
1 желтоқсан</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қаңтар,</w:t>
            </w:r>
          </w:p>
          <w:p>
            <w:pPr>
              <w:spacing w:after="20"/>
              <w:ind w:left="20"/>
              <w:jc w:val="both"/>
            </w:pPr>
            <w:r>
              <w:rPr>
                <w:rFonts w:ascii="Times New Roman"/>
                <w:b w:val="false"/>
                <w:i w:val="false"/>
                <w:color w:val="000000"/>
                <w:sz w:val="20"/>
              </w:rPr>
              <w:t>
1 ақпан,</w:t>
            </w:r>
          </w:p>
          <w:p>
            <w:pPr>
              <w:spacing w:after="20"/>
              <w:ind w:left="20"/>
              <w:jc w:val="both"/>
            </w:pPr>
            <w:r>
              <w:rPr>
                <w:rFonts w:ascii="Times New Roman"/>
                <w:b w:val="false"/>
                <w:i w:val="false"/>
                <w:color w:val="000000"/>
                <w:sz w:val="20"/>
              </w:rPr>
              <w:t>
1 наурыз,</w:t>
            </w:r>
          </w:p>
          <w:p>
            <w:pPr>
              <w:spacing w:after="20"/>
              <w:ind w:left="20"/>
              <w:jc w:val="both"/>
            </w:pPr>
            <w:r>
              <w:rPr>
                <w:rFonts w:ascii="Times New Roman"/>
                <w:b w:val="false"/>
                <w:i w:val="false"/>
                <w:color w:val="000000"/>
                <w:sz w:val="20"/>
              </w:rPr>
              <w:t>
1 сәуір,</w:t>
            </w:r>
          </w:p>
          <w:p>
            <w:pPr>
              <w:spacing w:after="20"/>
              <w:ind w:left="20"/>
              <w:jc w:val="both"/>
            </w:pPr>
            <w:r>
              <w:rPr>
                <w:rFonts w:ascii="Times New Roman"/>
                <w:b w:val="false"/>
                <w:i w:val="false"/>
                <w:color w:val="000000"/>
                <w:sz w:val="20"/>
              </w:rPr>
              <w:t>
4 мамыр,</w:t>
            </w:r>
          </w:p>
          <w:p>
            <w:pPr>
              <w:spacing w:after="20"/>
              <w:ind w:left="20"/>
              <w:jc w:val="both"/>
            </w:pPr>
            <w:r>
              <w:rPr>
                <w:rFonts w:ascii="Times New Roman"/>
                <w:b w:val="false"/>
                <w:i w:val="false"/>
                <w:color w:val="000000"/>
                <w:sz w:val="20"/>
              </w:rPr>
              <w:t>
1 маусым</w:t>
            </w:r>
          </w:p>
          <w:p>
            <w:pPr>
              <w:spacing w:after="20"/>
              <w:ind w:left="20"/>
              <w:jc w:val="both"/>
            </w:pPr>
            <w:r>
              <w:rPr>
                <w:rFonts w:ascii="Times New Roman"/>
                <w:b w:val="false"/>
                <w:i w:val="false"/>
                <w:color w:val="000000"/>
                <w:sz w:val="20"/>
              </w:rPr>
              <w:t>
1 шілде,</w:t>
            </w:r>
          </w:p>
          <w:p>
            <w:pPr>
              <w:spacing w:after="20"/>
              <w:ind w:left="20"/>
              <w:jc w:val="both"/>
            </w:pPr>
            <w:r>
              <w:rPr>
                <w:rFonts w:ascii="Times New Roman"/>
                <w:b w:val="false"/>
                <w:i w:val="false"/>
                <w:color w:val="000000"/>
                <w:sz w:val="20"/>
              </w:rPr>
              <w:t>
2 тамыз,</w:t>
            </w:r>
          </w:p>
          <w:p>
            <w:pPr>
              <w:spacing w:after="20"/>
              <w:ind w:left="20"/>
              <w:jc w:val="both"/>
            </w:pPr>
            <w:r>
              <w:rPr>
                <w:rFonts w:ascii="Times New Roman"/>
                <w:b w:val="false"/>
                <w:i w:val="false"/>
                <w:color w:val="000000"/>
                <w:sz w:val="20"/>
              </w:rPr>
              <w:t>
1 қыркүйек,</w:t>
            </w:r>
          </w:p>
          <w:p>
            <w:pPr>
              <w:spacing w:after="20"/>
              <w:ind w:left="20"/>
              <w:jc w:val="both"/>
            </w:pPr>
            <w:r>
              <w:rPr>
                <w:rFonts w:ascii="Times New Roman"/>
                <w:b w:val="false"/>
                <w:i w:val="false"/>
                <w:color w:val="000000"/>
                <w:sz w:val="20"/>
              </w:rPr>
              <w:t>
1 қазан,</w:t>
            </w:r>
          </w:p>
          <w:p>
            <w:pPr>
              <w:spacing w:after="20"/>
              <w:ind w:left="20"/>
              <w:jc w:val="both"/>
            </w:pPr>
            <w:r>
              <w:rPr>
                <w:rFonts w:ascii="Times New Roman"/>
                <w:b w:val="false"/>
                <w:i w:val="false"/>
                <w:color w:val="000000"/>
                <w:sz w:val="20"/>
              </w:rPr>
              <w:t>
1 қараша,</w:t>
            </w:r>
          </w:p>
          <w:p>
            <w:pPr>
              <w:spacing w:after="20"/>
              <w:ind w:left="20"/>
              <w:jc w:val="both"/>
            </w:pPr>
            <w:r>
              <w:rPr>
                <w:rFonts w:ascii="Times New Roman"/>
                <w:b w:val="false"/>
                <w:i w:val="false"/>
                <w:color w:val="000000"/>
                <w:sz w:val="20"/>
              </w:rPr>
              <w:t>
1 желтоқсан</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халқының жынысы және жергілікті жердің типіне қарай саны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дереккөз –ҚР ІІМ, ҚР ДСМ, ҚР Әділетмині</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ақпан,</w:t>
            </w:r>
          </w:p>
          <w:p>
            <w:pPr>
              <w:spacing w:after="20"/>
              <w:ind w:left="20"/>
              <w:jc w:val="both"/>
            </w:pPr>
            <w:r>
              <w:rPr>
                <w:rFonts w:ascii="Times New Roman"/>
                <w:b w:val="false"/>
                <w:i w:val="false"/>
                <w:color w:val="000000"/>
                <w:sz w:val="20"/>
              </w:rPr>
              <w:t>
16 мамыр,</w:t>
            </w:r>
          </w:p>
          <w:p>
            <w:pPr>
              <w:spacing w:after="20"/>
              <w:ind w:left="20"/>
              <w:jc w:val="both"/>
            </w:pPr>
            <w:r>
              <w:rPr>
                <w:rFonts w:ascii="Times New Roman"/>
                <w:b w:val="false"/>
                <w:i w:val="false"/>
                <w:color w:val="000000"/>
                <w:sz w:val="20"/>
              </w:rPr>
              <w:t>
14 тамыз,</w:t>
            </w:r>
          </w:p>
          <w:p>
            <w:pPr>
              <w:spacing w:after="20"/>
              <w:ind w:left="20"/>
              <w:jc w:val="both"/>
            </w:pPr>
            <w:r>
              <w:rPr>
                <w:rFonts w:ascii="Times New Roman"/>
                <w:b w:val="false"/>
                <w:i w:val="false"/>
                <w:color w:val="000000"/>
                <w:sz w:val="20"/>
              </w:rPr>
              <w:t>
13 қараша</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ақпан,</w:t>
            </w:r>
          </w:p>
          <w:p>
            <w:pPr>
              <w:spacing w:after="20"/>
              <w:ind w:left="20"/>
              <w:jc w:val="both"/>
            </w:pPr>
            <w:r>
              <w:rPr>
                <w:rFonts w:ascii="Times New Roman"/>
                <w:b w:val="false"/>
                <w:i w:val="false"/>
                <w:color w:val="000000"/>
                <w:sz w:val="20"/>
              </w:rPr>
              <w:t>
15 мамыр,</w:t>
            </w:r>
          </w:p>
          <w:p>
            <w:pPr>
              <w:spacing w:after="20"/>
              <w:ind w:left="20"/>
              <w:jc w:val="both"/>
            </w:pPr>
            <w:r>
              <w:rPr>
                <w:rFonts w:ascii="Times New Roman"/>
                <w:b w:val="false"/>
                <w:i w:val="false"/>
                <w:color w:val="000000"/>
                <w:sz w:val="20"/>
              </w:rPr>
              <w:t>
14 тамыз,</w:t>
            </w:r>
          </w:p>
          <w:p>
            <w:pPr>
              <w:spacing w:after="20"/>
              <w:ind w:left="20"/>
              <w:jc w:val="both"/>
            </w:pPr>
            <w:r>
              <w:rPr>
                <w:rFonts w:ascii="Times New Roman"/>
                <w:b w:val="false"/>
                <w:i w:val="false"/>
                <w:color w:val="000000"/>
                <w:sz w:val="20"/>
              </w:rPr>
              <w:t>
13 қараша</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ақпан,</w:t>
            </w:r>
          </w:p>
          <w:p>
            <w:pPr>
              <w:spacing w:after="20"/>
              <w:ind w:left="20"/>
              <w:jc w:val="both"/>
            </w:pPr>
            <w:r>
              <w:rPr>
                <w:rFonts w:ascii="Times New Roman"/>
                <w:b w:val="false"/>
                <w:i w:val="false"/>
                <w:color w:val="000000"/>
                <w:sz w:val="20"/>
              </w:rPr>
              <w:t>
18 мамыр,</w:t>
            </w:r>
          </w:p>
          <w:p>
            <w:pPr>
              <w:spacing w:after="20"/>
              <w:ind w:left="20"/>
              <w:jc w:val="both"/>
            </w:pPr>
            <w:r>
              <w:rPr>
                <w:rFonts w:ascii="Times New Roman"/>
                <w:b w:val="false"/>
                <w:i w:val="false"/>
                <w:color w:val="000000"/>
                <w:sz w:val="20"/>
              </w:rPr>
              <w:t>
16 тамыз,</w:t>
            </w:r>
          </w:p>
          <w:p>
            <w:pPr>
              <w:spacing w:after="20"/>
              <w:ind w:left="20"/>
              <w:jc w:val="both"/>
            </w:pPr>
            <w:r>
              <w:rPr>
                <w:rFonts w:ascii="Times New Roman"/>
                <w:b w:val="false"/>
                <w:i w:val="false"/>
                <w:color w:val="000000"/>
                <w:sz w:val="20"/>
              </w:rPr>
              <w:t>
15 қараша</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халқының жынысы және жергілікті жердің типіне қарай саны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дереккөз – ҚР ІІМ, ҚР ДСМ, ҚР Әділетмині</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наурыз</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наурыз</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наурыз</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Қазақстан Республикасы халқының жекелеген этностар мен жас топтары бойынша саны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дереккөз – ҚР ІІМ, ҚР ДСМ, ҚР Әділетмині</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наурыз</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наурыз</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наурыз</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Туғандағы күтілетін өмір сүру ұзақтығы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дереккөз – ҚР ДСМ, ҚР Әділетмині</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наурыз</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наурыз</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наурыз</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топтары бойынша туу коэффициенттері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дереккөз – ҚР ДСМ, ҚР Әділетмині</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наурыз</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наурыз</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наурыз</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бойынша өлім себептерінің негізгі кластары бойынша стандартталған өлім-жітім коэффициенттері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дереккөз – ҚР ДСМ, ҚР Әділетмині</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сәуір</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сәуір</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сәуір</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өңірлеріндегі Биллетер индексі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көрсеткіш әкімшілік дереккөз – ҚР ІІМ, ҚР ДМ, ҚР Әділетмині</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сәуір</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сәуір</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сәуір</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Қазақстан Республикасының өңірлеріндегі халықтың қартаю индексі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дереккөз –ҚР ІІМ, ҚР ДСМ, ҚР Әділетмині</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сәуір</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сәуір</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сәуір</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3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әкімшілік-аумақтық бірліктері</w:t>
            </w:r>
          </w:p>
        </w:tc>
        <w:tc>
          <w:tcPr>
            <w:tcW w:w="0" w:type="auto"/>
            <w:gridSpan w:val="1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1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ӘАОЖ</w:t>
            </w:r>
          </w:p>
        </w:tc>
        <w:tc>
          <w:tcPr>
            <w:tcW w:w="0" w:type="auto"/>
            <w:gridSpan w:val="3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ақпан</w:t>
            </w:r>
          </w:p>
        </w:tc>
        <w:tc>
          <w:tcPr>
            <w:tcW w:w="0" w:type="auto"/>
            <w:gridSpan w:val="21"/>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ақпан</w:t>
            </w:r>
          </w:p>
        </w:tc>
        <w:tc>
          <w:tcPr>
            <w:tcW w:w="0" w:type="auto"/>
            <w:gridSpan w:val="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ақпан</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33"/>
            <w:vMerge/>
            <w:tcBorders>
              <w:top w:val="nil"/>
              <w:left w:val="single" w:color="cfcfcf" w:sz="5"/>
              <w:bottom w:val="single" w:color="cfcfcf" w:sz="5"/>
              <w:right w:val="single" w:color="cfcfcf" w:sz="5"/>
            </w:tcBorders>
          </w:tcPr>
          <w:p/>
        </w:tc>
        <w:tc>
          <w:tcPr>
            <w:tcW w:w="0" w:type="auto"/>
            <w:gridSpan w:val="12"/>
            <w:vMerge/>
            <w:tcBorders>
              <w:top w:val="nil"/>
              <w:left w:val="single" w:color="cfcfcf" w:sz="5"/>
              <w:bottom w:val="single" w:color="cfcfcf" w:sz="5"/>
              <w:right w:val="single" w:color="cfcfcf" w:sz="5"/>
            </w:tcBorders>
          </w:tcPr>
          <w:p/>
        </w:tc>
        <w:tc>
          <w:tcPr>
            <w:tcW w:w="0" w:type="auto"/>
            <w:gridSpan w:val="26"/>
            <w:vMerge/>
            <w:tcBorders>
              <w:top w:val="nil"/>
              <w:left w:val="single" w:color="cfcfcf" w:sz="5"/>
              <w:bottom w:val="single" w:color="cfcfcf" w:sz="5"/>
              <w:right w:val="single" w:color="cfcfcf" w:sz="5"/>
            </w:tcBorders>
          </w:tcP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8"/>
            <w:vMerge/>
            <w:tcBorders>
              <w:top w:val="nil"/>
              <w:left w:val="single" w:color="cfcfcf" w:sz="5"/>
              <w:bottom w:val="single" w:color="cfcfcf" w:sz="5"/>
              <w:right w:val="single" w:color="cfcfcf" w:sz="5"/>
            </w:tcBorders>
          </w:tcPr>
          <w:p/>
        </w:tc>
        <w:tc>
          <w:tcPr>
            <w:tcW w:w="0" w:type="auto"/>
            <w:gridSpan w:val="33"/>
            <w:vMerge/>
            <w:tcBorders>
              <w:top w:val="nil"/>
              <w:left w:val="single" w:color="cfcfcf" w:sz="5"/>
              <w:bottom w:val="single" w:color="cfcfcf" w:sz="5"/>
              <w:right w:val="single" w:color="cfcfcf" w:sz="5"/>
            </w:tcBorders>
          </w:tcPr>
          <w:p/>
        </w:tc>
        <w:tc>
          <w:tcPr>
            <w:tcW w:w="0" w:type="auto"/>
            <w:gridSpan w:val="21"/>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3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әкімшілік-аумақтық бірліктері</w:t>
            </w:r>
          </w:p>
        </w:tc>
        <w:tc>
          <w:tcPr>
            <w:tcW w:w="0" w:type="auto"/>
            <w:gridSpan w:val="1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жартыжылдық</w:t>
            </w:r>
          </w:p>
        </w:tc>
        <w:tc>
          <w:tcPr>
            <w:tcW w:w="0" w:type="auto"/>
            <w:gridSpan w:val="2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1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ӘАОЖ</w:t>
            </w:r>
          </w:p>
        </w:tc>
        <w:tc>
          <w:tcPr>
            <w:tcW w:w="0" w:type="auto"/>
            <w:gridSpan w:val="3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тамыз</w:t>
            </w:r>
          </w:p>
        </w:tc>
        <w:tc>
          <w:tcPr>
            <w:tcW w:w="0" w:type="auto"/>
            <w:gridSpan w:val="21"/>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тамыз</w:t>
            </w:r>
          </w:p>
        </w:tc>
        <w:tc>
          <w:tcPr>
            <w:tcW w:w="0" w:type="auto"/>
            <w:gridSpan w:val="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тамыз</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33"/>
            <w:vMerge/>
            <w:tcBorders>
              <w:top w:val="nil"/>
              <w:left w:val="single" w:color="cfcfcf" w:sz="5"/>
              <w:bottom w:val="single" w:color="cfcfcf" w:sz="5"/>
              <w:right w:val="single" w:color="cfcfcf" w:sz="5"/>
            </w:tcBorders>
          </w:tcPr>
          <w:p/>
        </w:tc>
        <w:tc>
          <w:tcPr>
            <w:tcW w:w="0" w:type="auto"/>
            <w:gridSpan w:val="12"/>
            <w:vMerge/>
            <w:tcBorders>
              <w:top w:val="nil"/>
              <w:left w:val="single" w:color="cfcfcf" w:sz="5"/>
              <w:bottom w:val="single" w:color="cfcfcf" w:sz="5"/>
              <w:right w:val="single" w:color="cfcfcf" w:sz="5"/>
            </w:tcBorders>
          </w:tcPr>
          <w:p/>
        </w:tc>
        <w:tc>
          <w:tcPr>
            <w:tcW w:w="0" w:type="auto"/>
            <w:gridSpan w:val="26"/>
            <w:vMerge/>
            <w:tcBorders>
              <w:top w:val="nil"/>
              <w:left w:val="single" w:color="cfcfcf" w:sz="5"/>
              <w:bottom w:val="single" w:color="cfcfcf" w:sz="5"/>
              <w:right w:val="single" w:color="cfcfcf" w:sz="5"/>
            </w:tcBorders>
          </w:tcP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8"/>
            <w:vMerge/>
            <w:tcBorders>
              <w:top w:val="nil"/>
              <w:left w:val="single" w:color="cfcfcf" w:sz="5"/>
              <w:bottom w:val="single" w:color="cfcfcf" w:sz="5"/>
              <w:right w:val="single" w:color="cfcfcf" w:sz="5"/>
            </w:tcBorders>
          </w:tcPr>
          <w:p/>
        </w:tc>
        <w:tc>
          <w:tcPr>
            <w:tcW w:w="0" w:type="auto"/>
            <w:gridSpan w:val="33"/>
            <w:vMerge/>
            <w:tcBorders>
              <w:top w:val="nil"/>
              <w:left w:val="single" w:color="cfcfcf" w:sz="5"/>
              <w:bottom w:val="single" w:color="cfcfcf" w:sz="5"/>
              <w:right w:val="single" w:color="cfcfcf" w:sz="5"/>
            </w:tcBorders>
          </w:tcPr>
          <w:p/>
        </w:tc>
        <w:tc>
          <w:tcPr>
            <w:tcW w:w="0" w:type="auto"/>
            <w:gridSpan w:val="21"/>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r>
      <w:tr>
        <w:trPr>
          <w:trHeight w:val="30" w:hRule="atLeast"/>
        </w:trPr>
        <w:tc>
          <w:tcPr>
            <w:tcW w:w="0" w:type="auto"/>
            <w:gridSpan w:val="1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Білім, ғылым және инновациялар статистикасы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білім беру саласында көрсетілген қызметтер көлемі</w:t>
            </w:r>
          </w:p>
        </w:tc>
        <w:tc>
          <w:tcPr>
            <w:tcW w:w="0" w:type="auto"/>
            <w:gridSpan w:val="1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2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1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1-қызмет көрсету</w:t>
            </w:r>
          </w:p>
        </w:tc>
        <w:tc>
          <w:tcPr>
            <w:tcW w:w="0" w:type="auto"/>
            <w:gridSpan w:val="3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ақпан,</w:t>
            </w:r>
          </w:p>
          <w:p>
            <w:pPr>
              <w:spacing w:after="20"/>
              <w:ind w:left="20"/>
              <w:jc w:val="both"/>
            </w:pPr>
            <w:r>
              <w:rPr>
                <w:rFonts w:ascii="Times New Roman"/>
                <w:b w:val="false"/>
                <w:i w:val="false"/>
                <w:color w:val="000000"/>
                <w:sz w:val="20"/>
              </w:rPr>
              <w:t>
30 мамыр,</w:t>
            </w:r>
          </w:p>
          <w:p>
            <w:pPr>
              <w:spacing w:after="20"/>
              <w:ind w:left="20"/>
              <w:jc w:val="both"/>
            </w:pPr>
            <w:r>
              <w:rPr>
                <w:rFonts w:ascii="Times New Roman"/>
                <w:b w:val="false"/>
                <w:i w:val="false"/>
                <w:color w:val="000000"/>
                <w:sz w:val="20"/>
              </w:rPr>
              <w:t>
29 тамыз,</w:t>
            </w:r>
          </w:p>
          <w:p>
            <w:pPr>
              <w:spacing w:after="20"/>
              <w:ind w:left="20"/>
              <w:jc w:val="both"/>
            </w:pPr>
            <w:r>
              <w:rPr>
                <w:rFonts w:ascii="Times New Roman"/>
                <w:b w:val="false"/>
                <w:i w:val="false"/>
                <w:color w:val="000000"/>
                <w:sz w:val="20"/>
              </w:rPr>
              <w:t>
28 қараша</w:t>
            </w:r>
          </w:p>
        </w:tc>
        <w:tc>
          <w:tcPr>
            <w:tcW w:w="0" w:type="auto"/>
            <w:gridSpan w:val="21"/>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ақпан,</w:t>
            </w:r>
          </w:p>
          <w:p>
            <w:pPr>
              <w:spacing w:after="20"/>
              <w:ind w:left="20"/>
              <w:jc w:val="both"/>
            </w:pPr>
            <w:r>
              <w:rPr>
                <w:rFonts w:ascii="Times New Roman"/>
                <w:b w:val="false"/>
                <w:i w:val="false"/>
                <w:color w:val="000000"/>
                <w:sz w:val="20"/>
              </w:rPr>
              <w:t>
29 мамыр,</w:t>
            </w:r>
          </w:p>
          <w:p>
            <w:pPr>
              <w:spacing w:after="20"/>
              <w:ind w:left="20"/>
              <w:jc w:val="both"/>
            </w:pPr>
            <w:r>
              <w:rPr>
                <w:rFonts w:ascii="Times New Roman"/>
                <w:b w:val="false"/>
                <w:i w:val="false"/>
                <w:color w:val="000000"/>
                <w:sz w:val="20"/>
              </w:rPr>
              <w:t>
31 тамыз,</w:t>
            </w:r>
          </w:p>
          <w:p>
            <w:pPr>
              <w:spacing w:after="20"/>
              <w:ind w:left="20"/>
              <w:jc w:val="both"/>
            </w:pPr>
            <w:r>
              <w:rPr>
                <w:rFonts w:ascii="Times New Roman"/>
                <w:b w:val="false"/>
                <w:i w:val="false"/>
                <w:color w:val="000000"/>
                <w:sz w:val="20"/>
              </w:rPr>
              <w:t>
30 қараша</w:t>
            </w:r>
          </w:p>
        </w:tc>
        <w:tc>
          <w:tcPr>
            <w:tcW w:w="0" w:type="auto"/>
            <w:gridSpan w:val="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ақпан, 31 мамыр, 31 тамыз, 30 қараша</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3"/>
            <w:vMerge/>
            <w:tcBorders>
              <w:top w:val="nil"/>
              <w:left w:val="single" w:color="cfcfcf" w:sz="5"/>
              <w:bottom w:val="single" w:color="cfcfcf" w:sz="5"/>
              <w:right w:val="single" w:color="cfcfcf" w:sz="5"/>
            </w:tcBorders>
          </w:tcPr>
          <w:p/>
        </w:tc>
        <w:tc>
          <w:tcPr>
            <w:tcW w:w="0" w:type="auto"/>
            <w:gridSpan w:val="12"/>
            <w:vMerge/>
            <w:tcBorders>
              <w:top w:val="nil"/>
              <w:left w:val="single" w:color="cfcfcf" w:sz="5"/>
              <w:bottom w:val="single" w:color="cfcfcf" w:sz="5"/>
              <w:right w:val="single" w:color="cfcfcf" w:sz="5"/>
            </w:tcBorders>
          </w:tcPr>
          <w:p/>
        </w:tc>
        <w:tc>
          <w:tcPr>
            <w:tcW w:w="0" w:type="auto"/>
            <w:gridSpan w:val="26"/>
            <w:vMerge/>
            <w:tcBorders>
              <w:top w:val="nil"/>
              <w:left w:val="single" w:color="cfcfcf" w:sz="5"/>
              <w:bottom w:val="single" w:color="cfcfcf" w:sz="5"/>
              <w:right w:val="single" w:color="cfcfcf" w:sz="5"/>
            </w:tcBorders>
          </w:tcP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8"/>
            <w:vMerge/>
            <w:tcBorders>
              <w:top w:val="nil"/>
              <w:left w:val="single" w:color="cfcfcf" w:sz="5"/>
              <w:bottom w:val="single" w:color="cfcfcf" w:sz="5"/>
              <w:right w:val="single" w:color="cfcfcf" w:sz="5"/>
            </w:tcBorders>
          </w:tcPr>
          <w:p/>
        </w:tc>
        <w:tc>
          <w:tcPr>
            <w:tcW w:w="0" w:type="auto"/>
            <w:gridSpan w:val="33"/>
            <w:vMerge/>
            <w:tcBorders>
              <w:top w:val="nil"/>
              <w:left w:val="single" w:color="cfcfcf" w:sz="5"/>
              <w:bottom w:val="single" w:color="cfcfcf" w:sz="5"/>
              <w:right w:val="single" w:color="cfcfcf" w:sz="5"/>
            </w:tcBorders>
          </w:tcPr>
          <w:p/>
        </w:tc>
        <w:tc>
          <w:tcPr>
            <w:tcW w:w="0" w:type="auto"/>
            <w:gridSpan w:val="21"/>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білім беру ұйымдарының қаржы-шаруашылық қызметі</w:t>
            </w:r>
          </w:p>
        </w:tc>
        <w:tc>
          <w:tcPr>
            <w:tcW w:w="0" w:type="auto"/>
            <w:gridSpan w:val="1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1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қаржы</w:t>
            </w:r>
          </w:p>
        </w:tc>
        <w:tc>
          <w:tcPr>
            <w:tcW w:w="0" w:type="auto"/>
            <w:gridSpan w:val="3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маусым</w:t>
            </w:r>
          </w:p>
        </w:tc>
        <w:tc>
          <w:tcPr>
            <w:tcW w:w="0" w:type="auto"/>
            <w:gridSpan w:val="21"/>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маусым</w:t>
            </w:r>
          </w:p>
        </w:tc>
        <w:tc>
          <w:tcPr>
            <w:tcW w:w="0" w:type="auto"/>
            <w:gridSpan w:val="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маусым</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3"/>
            <w:vMerge/>
            <w:tcBorders>
              <w:top w:val="nil"/>
              <w:left w:val="single" w:color="cfcfcf" w:sz="5"/>
              <w:bottom w:val="single" w:color="cfcfcf" w:sz="5"/>
              <w:right w:val="single" w:color="cfcfcf" w:sz="5"/>
            </w:tcBorders>
          </w:tcPr>
          <w:p/>
        </w:tc>
        <w:tc>
          <w:tcPr>
            <w:tcW w:w="0" w:type="auto"/>
            <w:gridSpan w:val="12"/>
            <w:vMerge/>
            <w:tcBorders>
              <w:top w:val="nil"/>
              <w:left w:val="single" w:color="cfcfcf" w:sz="5"/>
              <w:bottom w:val="single" w:color="cfcfcf" w:sz="5"/>
              <w:right w:val="single" w:color="cfcfcf" w:sz="5"/>
            </w:tcBorders>
          </w:tcPr>
          <w:p/>
        </w:tc>
        <w:tc>
          <w:tcPr>
            <w:tcW w:w="0" w:type="auto"/>
            <w:gridSpan w:val="26"/>
            <w:vMerge/>
            <w:tcBorders>
              <w:top w:val="nil"/>
              <w:left w:val="single" w:color="cfcfcf" w:sz="5"/>
              <w:bottom w:val="single" w:color="cfcfcf" w:sz="5"/>
              <w:right w:val="single" w:color="cfcfcf" w:sz="5"/>
            </w:tcBorders>
          </w:tcP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8"/>
            <w:vMerge/>
            <w:tcBorders>
              <w:top w:val="nil"/>
              <w:left w:val="single" w:color="cfcfcf" w:sz="5"/>
              <w:bottom w:val="single" w:color="cfcfcf" w:sz="5"/>
              <w:right w:val="single" w:color="cfcfcf" w:sz="5"/>
            </w:tcBorders>
          </w:tcPr>
          <w:p/>
        </w:tc>
        <w:tc>
          <w:tcPr>
            <w:tcW w:w="0" w:type="auto"/>
            <w:gridSpan w:val="33"/>
            <w:vMerge/>
            <w:tcBorders>
              <w:top w:val="nil"/>
              <w:left w:val="single" w:color="cfcfcf" w:sz="5"/>
              <w:bottom w:val="single" w:color="cfcfcf" w:sz="5"/>
              <w:right w:val="single" w:color="cfcfcf" w:sz="5"/>
            </w:tcBorders>
          </w:tcPr>
          <w:p/>
        </w:tc>
        <w:tc>
          <w:tcPr>
            <w:tcW w:w="0" w:type="auto"/>
            <w:gridSpan w:val="21"/>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жоғары оқу орнынан кейінгі білім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ОВПО</w:t>
            </w:r>
          </w:p>
        </w:tc>
        <w:tc>
          <w:tcPr>
            <w:tcW w:w="0" w:type="auto"/>
            <w:gridSpan w:val="6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желтоқсан</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жоғары оқу орнынан кейінгі білім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ОВПО</w:t>
            </w:r>
          </w:p>
        </w:tc>
        <w:tc>
          <w:tcPr>
            <w:tcW w:w="0" w:type="auto"/>
            <w:gridSpan w:val="6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желтоқсан</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жоғары білім</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ОВПО</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желтоқсан</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желтоқсан</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желтоқсан</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жоғары білім</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ОВПО</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желтоқсан</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желтоқсан</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желтоқсан</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техникалық және кәсіптік, орта білімнен кейінгі білім</w:t>
            </w:r>
          </w:p>
        </w:tc>
        <w:tc>
          <w:tcPr>
            <w:tcW w:w="0" w:type="auto"/>
            <w:gridSpan w:val="2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2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1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2-НҚ</w:t>
            </w:r>
          </w:p>
        </w:tc>
        <w:tc>
          <w:tcPr>
            <w:tcW w:w="0" w:type="auto"/>
            <w:gridSpan w:val="2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желтоқсан</w:t>
            </w:r>
          </w:p>
        </w:tc>
        <w:tc>
          <w:tcPr>
            <w:tcW w:w="0" w:type="auto"/>
            <w:gridSpan w:val="2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желтоқсан</w:t>
            </w:r>
          </w:p>
        </w:tc>
        <w:tc>
          <w:tcPr>
            <w:tcW w:w="0" w:type="auto"/>
            <w:gridSpan w:val="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0"/>
            <w:vMerge/>
            <w:tcBorders>
              <w:top w:val="nil"/>
              <w:left w:val="single" w:color="cfcfcf" w:sz="5"/>
              <w:bottom w:val="single" w:color="cfcfcf" w:sz="5"/>
              <w:right w:val="single" w:color="cfcfcf" w:sz="5"/>
            </w:tcBorders>
          </w:tcPr>
          <w:p/>
        </w:tc>
        <w:tc>
          <w:tcPr>
            <w:tcW w:w="0" w:type="auto"/>
            <w:gridSpan w:val="22"/>
            <w:vMerge/>
            <w:tcBorders>
              <w:top w:val="nil"/>
              <w:left w:val="single" w:color="cfcfcf" w:sz="5"/>
              <w:bottom w:val="single" w:color="cfcfcf" w:sz="5"/>
              <w:right w:val="single" w:color="cfcfcf" w:sz="5"/>
            </w:tcBorders>
          </w:tcPr>
          <w:p/>
        </w:tc>
        <w:tc>
          <w:tcPr>
            <w:tcW w:w="0" w:type="auto"/>
            <w:gridSpan w:val="29"/>
            <w:vMerge/>
            <w:tcBorders>
              <w:top w:val="nil"/>
              <w:left w:val="single" w:color="cfcfcf" w:sz="5"/>
              <w:bottom w:val="single" w:color="cfcfcf" w:sz="5"/>
              <w:right w:val="single" w:color="cfcfcf" w:sz="5"/>
            </w:tcBorders>
          </w:tcP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8"/>
            <w:vMerge/>
            <w:tcBorders>
              <w:top w:val="nil"/>
              <w:left w:val="single" w:color="cfcfcf" w:sz="5"/>
              <w:bottom w:val="single" w:color="cfcfcf" w:sz="5"/>
              <w:right w:val="single" w:color="cfcfcf" w:sz="5"/>
            </w:tcBorders>
          </w:tcPr>
          <w:p/>
        </w:tc>
        <w:tc>
          <w:tcPr>
            <w:tcW w:w="0" w:type="auto"/>
            <w:gridSpan w:val="28"/>
            <w:vMerge/>
            <w:tcBorders>
              <w:top w:val="nil"/>
              <w:left w:val="single" w:color="cfcfcf" w:sz="5"/>
              <w:bottom w:val="single" w:color="cfcfcf" w:sz="5"/>
              <w:right w:val="single" w:color="cfcfcf" w:sz="5"/>
            </w:tcBorders>
          </w:tcPr>
          <w:p/>
        </w:tc>
        <w:tc>
          <w:tcPr>
            <w:tcW w:w="0" w:type="auto"/>
            <w:gridSpan w:val="26"/>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кәсіпорындардың инновациялық қызметі туралы</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инновация</w:t>
            </w:r>
          </w:p>
        </w:tc>
        <w:tc>
          <w:tcPr>
            <w:tcW w:w="0" w:type="auto"/>
            <w:gridSpan w:val="7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мамыр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ғылыми-зерттеу және тәжірибелік-конструкторлық жұмыстардың негізгі көрсеткіштері</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1-ғылым</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наурыз</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наурыз</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наурыз</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Денсаулық сақтау және әлеуметтік қамсыздандыру статистикасы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және әлеуметтік қызметтер көрсету саласында көрсетілген қызметтердің көлемі</w:t>
            </w:r>
          </w:p>
        </w:tc>
        <w:tc>
          <w:tcPr>
            <w:tcW w:w="0" w:type="auto"/>
            <w:gridSpan w:val="1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1-қызмет көрсету</w:t>
            </w:r>
          </w:p>
        </w:tc>
        <w:tc>
          <w:tcPr>
            <w:tcW w:w="0" w:type="auto"/>
            <w:gridSpan w:val="1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ақпан,</w:t>
            </w:r>
          </w:p>
          <w:p>
            <w:pPr>
              <w:spacing w:after="20"/>
              <w:ind w:left="20"/>
              <w:jc w:val="both"/>
            </w:pPr>
            <w:r>
              <w:rPr>
                <w:rFonts w:ascii="Times New Roman"/>
                <w:b w:val="false"/>
                <w:i w:val="false"/>
                <w:color w:val="000000"/>
                <w:sz w:val="20"/>
              </w:rPr>
              <w:t>
30 мамыр,</w:t>
            </w:r>
          </w:p>
          <w:p>
            <w:pPr>
              <w:spacing w:after="20"/>
              <w:ind w:left="20"/>
              <w:jc w:val="both"/>
            </w:pPr>
            <w:r>
              <w:rPr>
                <w:rFonts w:ascii="Times New Roman"/>
                <w:b w:val="false"/>
                <w:i w:val="false"/>
                <w:color w:val="000000"/>
                <w:sz w:val="20"/>
              </w:rPr>
              <w:t>
29 тамыз,</w:t>
            </w:r>
          </w:p>
          <w:p>
            <w:pPr>
              <w:spacing w:after="20"/>
              <w:ind w:left="20"/>
              <w:jc w:val="both"/>
            </w:pPr>
            <w:r>
              <w:rPr>
                <w:rFonts w:ascii="Times New Roman"/>
                <w:b w:val="false"/>
                <w:i w:val="false"/>
                <w:color w:val="000000"/>
                <w:sz w:val="20"/>
              </w:rPr>
              <w:t>
28 қараша</w:t>
            </w:r>
          </w:p>
        </w:tc>
        <w:tc>
          <w:tcPr>
            <w:tcW w:w="0" w:type="auto"/>
            <w:gridSpan w:val="3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ақпан,</w:t>
            </w:r>
          </w:p>
          <w:p>
            <w:pPr>
              <w:spacing w:after="20"/>
              <w:ind w:left="20"/>
              <w:jc w:val="both"/>
            </w:pPr>
            <w:r>
              <w:rPr>
                <w:rFonts w:ascii="Times New Roman"/>
                <w:b w:val="false"/>
                <w:i w:val="false"/>
                <w:color w:val="000000"/>
                <w:sz w:val="20"/>
              </w:rPr>
              <w:t>
29 мамыр,</w:t>
            </w:r>
          </w:p>
          <w:p>
            <w:pPr>
              <w:spacing w:after="20"/>
              <w:ind w:left="20"/>
              <w:jc w:val="both"/>
            </w:pPr>
            <w:r>
              <w:rPr>
                <w:rFonts w:ascii="Times New Roman"/>
                <w:b w:val="false"/>
                <w:i w:val="false"/>
                <w:color w:val="000000"/>
                <w:sz w:val="20"/>
              </w:rPr>
              <w:t>
31 тамыз,</w:t>
            </w:r>
          </w:p>
          <w:p>
            <w:pPr>
              <w:spacing w:after="20"/>
              <w:ind w:left="20"/>
              <w:jc w:val="both"/>
            </w:pPr>
            <w:r>
              <w:rPr>
                <w:rFonts w:ascii="Times New Roman"/>
                <w:b w:val="false"/>
                <w:i w:val="false"/>
                <w:color w:val="000000"/>
                <w:sz w:val="20"/>
              </w:rPr>
              <w:t>
30 қараша</w:t>
            </w:r>
          </w:p>
        </w:tc>
        <w:tc>
          <w:tcPr>
            <w:tcW w:w="0" w:type="auto"/>
            <w:gridSpan w:val="2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ақпан, 31 мамыр, 31 тамыз, 30 қараша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5"/>
            <w:vMerge/>
            <w:tcBorders>
              <w:top w:val="nil"/>
              <w:left w:val="single" w:color="cfcfcf" w:sz="5"/>
              <w:bottom w:val="single" w:color="cfcfcf" w:sz="5"/>
              <w:right w:val="single" w:color="cfcfcf" w:sz="5"/>
            </w:tcBorders>
          </w:tcPr>
          <w:p/>
        </w:tc>
        <w:tc>
          <w:tcPr>
            <w:tcW w:w="0" w:type="auto"/>
            <w:gridSpan w:val="16"/>
            <w:vMerge/>
            <w:tcBorders>
              <w:top w:val="nil"/>
              <w:left w:val="single" w:color="cfcfcf" w:sz="5"/>
              <w:bottom w:val="single" w:color="cfcfcf" w:sz="5"/>
              <w:right w:val="single" w:color="cfcfcf" w:sz="5"/>
            </w:tcBorders>
          </w:tcPr>
          <w:p/>
        </w:tc>
        <w:tc>
          <w:tcPr>
            <w:tcW w:w="0" w:type="auto"/>
            <w:gridSpan w:val="18"/>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0"/>
            <w:vMerge/>
            <w:tcBorders>
              <w:top w:val="nil"/>
              <w:left w:val="single" w:color="cfcfcf" w:sz="5"/>
              <w:bottom w:val="single" w:color="cfcfcf" w:sz="5"/>
              <w:right w:val="single" w:color="cfcfcf" w:sz="5"/>
            </w:tcBorders>
          </w:tcPr>
          <w:p/>
        </w:tc>
        <w:tc>
          <w:tcPr>
            <w:tcW w:w="0" w:type="auto"/>
            <w:gridSpan w:val="15"/>
            <w:vMerge/>
            <w:tcBorders>
              <w:top w:val="nil"/>
              <w:left w:val="single" w:color="cfcfcf" w:sz="5"/>
              <w:bottom w:val="single" w:color="cfcfcf" w:sz="5"/>
              <w:right w:val="single" w:color="cfcfcf" w:sz="5"/>
            </w:tcBorders>
          </w:tcPr>
          <w:p/>
        </w:tc>
        <w:tc>
          <w:tcPr>
            <w:tcW w:w="0" w:type="auto"/>
            <w:gridSpan w:val="33"/>
            <w:vMerge/>
            <w:tcBorders>
              <w:top w:val="nil"/>
              <w:left w:val="single" w:color="cfcfcf" w:sz="5"/>
              <w:bottom w:val="single" w:color="cfcfcf" w:sz="5"/>
              <w:right w:val="single" w:color="cfcfcf" w:sz="5"/>
            </w:tcBorders>
          </w:tcPr>
          <w:p/>
        </w:tc>
        <w:tc>
          <w:tcPr>
            <w:tcW w:w="0" w:type="auto"/>
            <w:gridSpan w:val="20"/>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санаторий-курорттық қызмет</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бизнес-тіркелім</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ақпан</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денсаулық сақтау және халыққа әлеуметтік қызмет көрсету ұйымдарының қаржы-шаруашылық қызметі</w:t>
            </w:r>
          </w:p>
        </w:tc>
        <w:tc>
          <w:tcPr>
            <w:tcW w:w="0" w:type="auto"/>
            <w:gridSpan w:val="1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қаржы</w:t>
            </w:r>
          </w:p>
        </w:tc>
        <w:tc>
          <w:tcPr>
            <w:tcW w:w="0" w:type="auto"/>
            <w:gridSpan w:val="1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маусым</w:t>
            </w:r>
          </w:p>
        </w:tc>
        <w:tc>
          <w:tcPr>
            <w:tcW w:w="0" w:type="auto"/>
            <w:gridSpan w:val="3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маусым</w:t>
            </w:r>
          </w:p>
        </w:tc>
        <w:tc>
          <w:tcPr>
            <w:tcW w:w="0" w:type="auto"/>
            <w:gridSpan w:val="2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маусым</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5"/>
            <w:vMerge/>
            <w:tcBorders>
              <w:top w:val="nil"/>
              <w:left w:val="single" w:color="cfcfcf" w:sz="5"/>
              <w:bottom w:val="single" w:color="cfcfcf" w:sz="5"/>
              <w:right w:val="single" w:color="cfcfcf" w:sz="5"/>
            </w:tcBorders>
          </w:tcPr>
          <w:p/>
        </w:tc>
        <w:tc>
          <w:tcPr>
            <w:tcW w:w="0" w:type="auto"/>
            <w:gridSpan w:val="16"/>
            <w:vMerge/>
            <w:tcBorders>
              <w:top w:val="nil"/>
              <w:left w:val="single" w:color="cfcfcf" w:sz="5"/>
              <w:bottom w:val="single" w:color="cfcfcf" w:sz="5"/>
              <w:right w:val="single" w:color="cfcfcf" w:sz="5"/>
            </w:tcBorders>
          </w:tcPr>
          <w:p/>
        </w:tc>
        <w:tc>
          <w:tcPr>
            <w:tcW w:w="0" w:type="auto"/>
            <w:gridSpan w:val="18"/>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0"/>
            <w:vMerge/>
            <w:tcBorders>
              <w:top w:val="nil"/>
              <w:left w:val="single" w:color="cfcfcf" w:sz="5"/>
              <w:bottom w:val="single" w:color="cfcfcf" w:sz="5"/>
              <w:right w:val="single" w:color="cfcfcf" w:sz="5"/>
            </w:tcBorders>
          </w:tcPr>
          <w:p/>
        </w:tc>
        <w:tc>
          <w:tcPr>
            <w:tcW w:w="0" w:type="auto"/>
            <w:gridSpan w:val="15"/>
            <w:vMerge/>
            <w:tcBorders>
              <w:top w:val="nil"/>
              <w:left w:val="single" w:color="cfcfcf" w:sz="5"/>
              <w:bottom w:val="single" w:color="cfcfcf" w:sz="5"/>
              <w:right w:val="single" w:color="cfcfcf" w:sz="5"/>
            </w:tcBorders>
          </w:tcPr>
          <w:p/>
        </w:tc>
        <w:tc>
          <w:tcPr>
            <w:tcW w:w="0" w:type="auto"/>
            <w:gridSpan w:val="33"/>
            <w:vMerge/>
            <w:tcBorders>
              <w:top w:val="nil"/>
              <w:left w:val="single" w:color="cfcfcf" w:sz="5"/>
              <w:bottom w:val="single" w:color="cfcfcf" w:sz="5"/>
              <w:right w:val="single" w:color="cfcfcf" w:sz="5"/>
            </w:tcBorders>
          </w:tcPr>
          <w:p/>
        </w:tc>
        <w:tc>
          <w:tcPr>
            <w:tcW w:w="0" w:type="auto"/>
            <w:gridSpan w:val="20"/>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еңбек қызметіне байланысты жарақаттану және кәсіптік аурулар туралы</w:t>
            </w:r>
          </w:p>
        </w:tc>
        <w:tc>
          <w:tcPr>
            <w:tcW w:w="0" w:type="auto"/>
            <w:gridSpan w:val="1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7-ТПЗ</w:t>
            </w:r>
          </w:p>
        </w:tc>
        <w:tc>
          <w:tcPr>
            <w:tcW w:w="0" w:type="auto"/>
            <w:gridSpan w:val="1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мамыр</w:t>
            </w:r>
          </w:p>
        </w:tc>
        <w:tc>
          <w:tcPr>
            <w:tcW w:w="0" w:type="auto"/>
            <w:gridSpan w:val="3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мамыр</w:t>
            </w:r>
          </w:p>
        </w:tc>
        <w:tc>
          <w:tcPr>
            <w:tcW w:w="0" w:type="auto"/>
            <w:gridSpan w:val="2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мамыр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5"/>
            <w:vMerge/>
            <w:tcBorders>
              <w:top w:val="nil"/>
              <w:left w:val="single" w:color="cfcfcf" w:sz="5"/>
              <w:bottom w:val="single" w:color="cfcfcf" w:sz="5"/>
              <w:right w:val="single" w:color="cfcfcf" w:sz="5"/>
            </w:tcBorders>
          </w:tcPr>
          <w:p/>
        </w:tc>
        <w:tc>
          <w:tcPr>
            <w:tcW w:w="0" w:type="auto"/>
            <w:gridSpan w:val="16"/>
            <w:vMerge/>
            <w:tcBorders>
              <w:top w:val="nil"/>
              <w:left w:val="single" w:color="cfcfcf" w:sz="5"/>
              <w:bottom w:val="single" w:color="cfcfcf" w:sz="5"/>
              <w:right w:val="single" w:color="cfcfcf" w:sz="5"/>
            </w:tcBorders>
          </w:tcPr>
          <w:p/>
        </w:tc>
        <w:tc>
          <w:tcPr>
            <w:tcW w:w="0" w:type="auto"/>
            <w:gridSpan w:val="18"/>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0"/>
            <w:vMerge/>
            <w:tcBorders>
              <w:top w:val="nil"/>
              <w:left w:val="single" w:color="cfcfcf" w:sz="5"/>
              <w:bottom w:val="single" w:color="cfcfcf" w:sz="5"/>
              <w:right w:val="single" w:color="cfcfcf" w:sz="5"/>
            </w:tcBorders>
          </w:tcPr>
          <w:p/>
        </w:tc>
        <w:tc>
          <w:tcPr>
            <w:tcW w:w="0" w:type="auto"/>
            <w:gridSpan w:val="15"/>
            <w:vMerge/>
            <w:tcBorders>
              <w:top w:val="nil"/>
              <w:left w:val="single" w:color="cfcfcf" w:sz="5"/>
              <w:bottom w:val="single" w:color="cfcfcf" w:sz="5"/>
              <w:right w:val="single" w:color="cfcfcf" w:sz="5"/>
            </w:tcBorders>
          </w:tcPr>
          <w:p/>
        </w:tc>
        <w:tc>
          <w:tcPr>
            <w:tcW w:w="0" w:type="auto"/>
            <w:gridSpan w:val="33"/>
            <w:vMerge/>
            <w:tcBorders>
              <w:top w:val="nil"/>
              <w:left w:val="single" w:color="cfcfcf" w:sz="5"/>
              <w:bottom w:val="single" w:color="cfcfcf" w:sz="5"/>
              <w:right w:val="single" w:color="cfcfcf" w:sz="5"/>
            </w:tcBorders>
          </w:tcPr>
          <w:p/>
        </w:tc>
        <w:tc>
          <w:tcPr>
            <w:tcW w:w="0" w:type="auto"/>
            <w:gridSpan w:val="20"/>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арнаулы әлеуметтік көрсетілетін қызметтерді ұсынатын ұйымдар</w:t>
            </w:r>
          </w:p>
        </w:tc>
        <w:tc>
          <w:tcPr>
            <w:tcW w:w="0" w:type="auto"/>
            <w:gridSpan w:val="1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3-әлеуметтік қамсыздандыру</w:t>
            </w:r>
          </w:p>
        </w:tc>
        <w:tc>
          <w:tcPr>
            <w:tcW w:w="0" w:type="auto"/>
            <w:gridSpan w:val="1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наурыз</w:t>
            </w:r>
          </w:p>
        </w:tc>
        <w:tc>
          <w:tcPr>
            <w:tcW w:w="0" w:type="auto"/>
            <w:gridSpan w:val="3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наурыз</w:t>
            </w:r>
          </w:p>
        </w:tc>
        <w:tc>
          <w:tcPr>
            <w:tcW w:w="0" w:type="auto"/>
            <w:gridSpan w:val="2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наурыз</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5"/>
            <w:vMerge/>
            <w:tcBorders>
              <w:top w:val="nil"/>
              <w:left w:val="single" w:color="cfcfcf" w:sz="5"/>
              <w:bottom w:val="single" w:color="cfcfcf" w:sz="5"/>
              <w:right w:val="single" w:color="cfcfcf" w:sz="5"/>
            </w:tcBorders>
          </w:tcPr>
          <w:p/>
        </w:tc>
        <w:tc>
          <w:tcPr>
            <w:tcW w:w="0" w:type="auto"/>
            <w:gridSpan w:val="16"/>
            <w:vMerge/>
            <w:tcBorders>
              <w:top w:val="nil"/>
              <w:left w:val="single" w:color="cfcfcf" w:sz="5"/>
              <w:bottom w:val="single" w:color="cfcfcf" w:sz="5"/>
              <w:right w:val="single" w:color="cfcfcf" w:sz="5"/>
            </w:tcBorders>
          </w:tcPr>
          <w:p/>
        </w:tc>
        <w:tc>
          <w:tcPr>
            <w:tcW w:w="0" w:type="auto"/>
            <w:gridSpan w:val="18"/>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0"/>
            <w:vMerge/>
            <w:tcBorders>
              <w:top w:val="nil"/>
              <w:left w:val="single" w:color="cfcfcf" w:sz="5"/>
              <w:bottom w:val="single" w:color="cfcfcf" w:sz="5"/>
              <w:right w:val="single" w:color="cfcfcf" w:sz="5"/>
            </w:tcBorders>
          </w:tcPr>
          <w:p/>
        </w:tc>
        <w:tc>
          <w:tcPr>
            <w:tcW w:w="0" w:type="auto"/>
            <w:gridSpan w:val="15"/>
            <w:vMerge/>
            <w:tcBorders>
              <w:top w:val="nil"/>
              <w:left w:val="single" w:color="cfcfcf" w:sz="5"/>
              <w:bottom w:val="single" w:color="cfcfcf" w:sz="5"/>
              <w:right w:val="single" w:color="cfcfcf" w:sz="5"/>
            </w:tcBorders>
          </w:tcPr>
          <w:p/>
        </w:tc>
        <w:tc>
          <w:tcPr>
            <w:tcW w:w="0" w:type="auto"/>
            <w:gridSpan w:val="33"/>
            <w:vMerge/>
            <w:tcBorders>
              <w:top w:val="nil"/>
              <w:left w:val="single" w:color="cfcfcf" w:sz="5"/>
              <w:bottom w:val="single" w:color="cfcfcf" w:sz="5"/>
              <w:right w:val="single" w:color="cfcfcf" w:sz="5"/>
            </w:tcBorders>
          </w:tcPr>
          <w:p/>
        </w:tc>
        <w:tc>
          <w:tcPr>
            <w:tcW w:w="0" w:type="auto"/>
            <w:gridSpan w:val="20"/>
            <w:vMerge/>
            <w:tcBorders>
              <w:top w:val="nil"/>
              <w:left w:val="single" w:color="cfcfcf" w:sz="5"/>
              <w:bottom w:val="single" w:color="cfcfcf" w:sz="5"/>
              <w:right w:val="single" w:color="cfcfcf" w:sz="5"/>
            </w:tcBorders>
          </w:tcP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Құқық бұзушылықтар статистикасы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құқық қорғау органдарына және сот жүйесіне сенім деңгейі</w:t>
            </w:r>
          </w:p>
        </w:tc>
        <w:tc>
          <w:tcPr>
            <w:tcW w:w="0" w:type="auto"/>
            <w:gridSpan w:val="1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екі рет</w:t>
            </w:r>
          </w:p>
        </w:tc>
        <w:tc>
          <w:tcPr>
            <w:tcW w:w="0" w:type="auto"/>
            <w:gridSpan w:val="1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УДН</w:t>
            </w:r>
          </w:p>
        </w:tc>
        <w:tc>
          <w:tcPr>
            <w:tcW w:w="0" w:type="auto"/>
            <w:gridSpan w:val="1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қаңтар,</w:t>
            </w:r>
          </w:p>
          <w:p>
            <w:pPr>
              <w:spacing w:after="20"/>
              <w:ind w:left="20"/>
              <w:jc w:val="both"/>
            </w:pPr>
            <w:r>
              <w:rPr>
                <w:rFonts w:ascii="Times New Roman"/>
                <w:b w:val="false"/>
                <w:i w:val="false"/>
                <w:color w:val="000000"/>
                <w:sz w:val="20"/>
              </w:rPr>
              <w:t>
17 шілде</w:t>
            </w:r>
          </w:p>
        </w:tc>
        <w:tc>
          <w:tcPr>
            <w:tcW w:w="0" w:type="auto"/>
            <w:gridSpan w:val="3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қаңтар,</w:t>
            </w:r>
          </w:p>
          <w:p>
            <w:pPr>
              <w:spacing w:after="20"/>
              <w:ind w:left="20"/>
              <w:jc w:val="both"/>
            </w:pPr>
            <w:r>
              <w:rPr>
                <w:rFonts w:ascii="Times New Roman"/>
                <w:b w:val="false"/>
                <w:i w:val="false"/>
                <w:color w:val="000000"/>
                <w:sz w:val="20"/>
              </w:rPr>
              <w:t>
17 шілде</w:t>
            </w:r>
          </w:p>
        </w:tc>
        <w:tc>
          <w:tcPr>
            <w:tcW w:w="0" w:type="auto"/>
            <w:gridSpan w:val="2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қаңтар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5"/>
            <w:vMerge/>
            <w:tcBorders>
              <w:top w:val="nil"/>
              <w:left w:val="single" w:color="cfcfcf" w:sz="5"/>
              <w:bottom w:val="single" w:color="cfcfcf" w:sz="5"/>
              <w:right w:val="single" w:color="cfcfcf" w:sz="5"/>
            </w:tcBorders>
          </w:tcPr>
          <w:p/>
        </w:tc>
        <w:tc>
          <w:tcPr>
            <w:tcW w:w="0" w:type="auto"/>
            <w:gridSpan w:val="16"/>
            <w:vMerge/>
            <w:tcBorders>
              <w:top w:val="nil"/>
              <w:left w:val="single" w:color="cfcfcf" w:sz="5"/>
              <w:bottom w:val="single" w:color="cfcfcf" w:sz="5"/>
              <w:right w:val="single" w:color="cfcfcf" w:sz="5"/>
            </w:tcBorders>
          </w:tcPr>
          <w:p/>
        </w:tc>
        <w:tc>
          <w:tcPr>
            <w:tcW w:w="0" w:type="auto"/>
            <w:gridSpan w:val="18"/>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0"/>
            <w:vMerge/>
            <w:tcBorders>
              <w:top w:val="nil"/>
              <w:left w:val="single" w:color="cfcfcf" w:sz="5"/>
              <w:bottom w:val="single" w:color="cfcfcf" w:sz="5"/>
              <w:right w:val="single" w:color="cfcfcf" w:sz="5"/>
            </w:tcBorders>
          </w:tcPr>
          <w:p/>
        </w:tc>
        <w:tc>
          <w:tcPr>
            <w:tcW w:w="0" w:type="auto"/>
            <w:gridSpan w:val="15"/>
            <w:vMerge/>
            <w:tcBorders>
              <w:top w:val="nil"/>
              <w:left w:val="single" w:color="cfcfcf" w:sz="5"/>
              <w:bottom w:val="single" w:color="cfcfcf" w:sz="5"/>
              <w:right w:val="single" w:color="cfcfcf" w:sz="5"/>
            </w:tcBorders>
          </w:tcPr>
          <w:p/>
        </w:tc>
        <w:tc>
          <w:tcPr>
            <w:tcW w:w="0" w:type="auto"/>
            <w:gridSpan w:val="33"/>
            <w:vMerge/>
            <w:tcBorders>
              <w:top w:val="nil"/>
              <w:left w:val="single" w:color="cfcfcf" w:sz="5"/>
              <w:bottom w:val="single" w:color="cfcfcf" w:sz="5"/>
              <w:right w:val="single" w:color="cfcfcf" w:sz="5"/>
            </w:tcBorders>
          </w:tcPr>
          <w:p/>
        </w:tc>
        <w:tc>
          <w:tcPr>
            <w:tcW w:w="0" w:type="auto"/>
            <w:gridSpan w:val="20"/>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5"/>
            <w:vMerge/>
            <w:tcBorders>
              <w:top w:val="nil"/>
              <w:left w:val="single" w:color="cfcfcf" w:sz="5"/>
              <w:bottom w:val="single" w:color="cfcfcf" w:sz="5"/>
              <w:right w:val="single" w:color="cfcfcf" w:sz="5"/>
            </w:tcBorders>
          </w:tcPr>
          <w:p/>
        </w:tc>
        <w:tc>
          <w:tcPr>
            <w:tcW w:w="0" w:type="auto"/>
            <w:gridSpan w:val="1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18"/>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0"/>
            <w:vMerge/>
            <w:tcBorders>
              <w:top w:val="nil"/>
              <w:left w:val="single" w:color="cfcfcf" w:sz="5"/>
              <w:bottom w:val="single" w:color="cfcfcf" w:sz="5"/>
              <w:right w:val="single" w:color="cfcfcf" w:sz="5"/>
            </w:tcBorders>
          </w:tcPr>
          <w:p/>
        </w:tc>
        <w:tc>
          <w:tcPr>
            <w:tcW w:w="0" w:type="auto"/>
            <w:gridSpan w:val="1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2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желтоқсан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5"/>
            <w:vMerge/>
            <w:tcBorders>
              <w:top w:val="nil"/>
              <w:left w:val="single" w:color="cfcfcf" w:sz="5"/>
              <w:bottom w:val="single" w:color="cfcfcf" w:sz="5"/>
              <w:right w:val="single" w:color="cfcfcf" w:sz="5"/>
            </w:tcBorders>
          </w:tcPr>
          <w:p/>
        </w:tc>
        <w:tc>
          <w:tcPr>
            <w:tcW w:w="0" w:type="auto"/>
            <w:gridSpan w:val="16"/>
            <w:vMerge/>
            <w:tcBorders>
              <w:top w:val="nil"/>
              <w:left w:val="single" w:color="cfcfcf" w:sz="5"/>
              <w:bottom w:val="single" w:color="cfcfcf" w:sz="5"/>
              <w:right w:val="single" w:color="cfcfcf" w:sz="5"/>
            </w:tcBorders>
          </w:tcPr>
          <w:p/>
        </w:tc>
        <w:tc>
          <w:tcPr>
            <w:tcW w:w="0" w:type="auto"/>
            <w:gridSpan w:val="18"/>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0"/>
            <w:vMerge/>
            <w:tcBorders>
              <w:top w:val="nil"/>
              <w:left w:val="single" w:color="cfcfcf" w:sz="5"/>
              <w:bottom w:val="single" w:color="cfcfcf" w:sz="5"/>
              <w:right w:val="single" w:color="cfcfcf" w:sz="5"/>
            </w:tcBorders>
          </w:tcPr>
          <w:p/>
        </w:tc>
        <w:tc>
          <w:tcPr>
            <w:tcW w:w="0" w:type="auto"/>
            <w:gridSpan w:val="15"/>
            <w:vMerge/>
            <w:tcBorders>
              <w:top w:val="nil"/>
              <w:left w:val="single" w:color="cfcfcf" w:sz="5"/>
              <w:bottom w:val="single" w:color="cfcfcf" w:sz="5"/>
              <w:right w:val="single" w:color="cfcfcf" w:sz="5"/>
            </w:tcBorders>
          </w:tcPr>
          <w:p/>
        </w:tc>
        <w:tc>
          <w:tcPr>
            <w:tcW w:w="0" w:type="auto"/>
            <w:gridSpan w:val="33"/>
            <w:vMerge/>
            <w:tcBorders>
              <w:top w:val="nil"/>
              <w:left w:val="single" w:color="cfcfcf" w:sz="5"/>
              <w:bottom w:val="single" w:color="cfcfcf" w:sz="5"/>
              <w:right w:val="single" w:color="cfcfcf" w:sz="5"/>
            </w:tcBorders>
          </w:tcPr>
          <w:p/>
        </w:tc>
        <w:tc>
          <w:tcPr>
            <w:tcW w:w="0" w:type="auto"/>
            <w:gridSpan w:val="20"/>
            <w:vMerge/>
            <w:tcBorders>
              <w:top w:val="nil"/>
              <w:left w:val="single" w:color="cfcfcf" w:sz="5"/>
              <w:bottom w:val="single" w:color="cfcfcf" w:sz="5"/>
              <w:right w:val="single" w:color="cfcfcf" w:sz="5"/>
            </w:tcBorders>
          </w:tcP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Тұрмыс деңгейі статистикасы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халқының орта есеппен жан басына шаққандағы атаулы ақшалай табысы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D 004, D 008, Т-001, 1-Т, 2-МП, Ц-101, Ц-101э, 1-собес, тұрғын үй көмегі туралы есеп, мемлекеттік АӘК тағайындау және төлеу туралы есеп, 2-шығындарды өтеу, 6-СВ, 1-СБ, сақтандыру төлемдері туралы есеп, төленген стипендиялар сомасы туралы есеп,</w:t>
            </w:r>
          </w:p>
          <w:p>
            <w:pPr>
              <w:spacing w:after="20"/>
              <w:ind w:left="20"/>
              <w:jc w:val="both"/>
            </w:pPr>
            <w:r>
              <w:rPr>
                <w:rFonts w:ascii="Times New Roman"/>
                <w:b w:val="false"/>
                <w:i w:val="false"/>
                <w:color w:val="000000"/>
                <w:sz w:val="20"/>
              </w:rPr>
              <w:t>
демографиялық статистика, жалақы қорын есепке алмауды (жасыруды) жете есептеу, ЖӨӨ бойынша деректер</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наурыз,</w:t>
            </w:r>
          </w:p>
          <w:p>
            <w:pPr>
              <w:spacing w:after="20"/>
              <w:ind w:left="20"/>
              <w:jc w:val="both"/>
            </w:pPr>
            <w:r>
              <w:rPr>
                <w:rFonts w:ascii="Times New Roman"/>
                <w:b w:val="false"/>
                <w:i w:val="false"/>
                <w:color w:val="000000"/>
                <w:sz w:val="20"/>
              </w:rPr>
              <w:t>
30 маусым,</w:t>
            </w:r>
          </w:p>
          <w:p>
            <w:pPr>
              <w:spacing w:after="20"/>
              <w:ind w:left="20"/>
              <w:jc w:val="both"/>
            </w:pPr>
            <w:r>
              <w:rPr>
                <w:rFonts w:ascii="Times New Roman"/>
                <w:b w:val="false"/>
                <w:i w:val="false"/>
                <w:color w:val="000000"/>
                <w:sz w:val="20"/>
              </w:rPr>
              <w:t>
30 қыркүйек,</w:t>
            </w:r>
          </w:p>
          <w:p>
            <w:pPr>
              <w:spacing w:after="20"/>
              <w:ind w:left="20"/>
              <w:jc w:val="both"/>
            </w:pPr>
            <w:r>
              <w:rPr>
                <w:rFonts w:ascii="Times New Roman"/>
                <w:b w:val="false"/>
                <w:i w:val="false"/>
                <w:color w:val="000000"/>
                <w:sz w:val="20"/>
              </w:rPr>
              <w:t>
29 желтоқсан</w:t>
            </w: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наурыз,</w:t>
            </w:r>
          </w:p>
          <w:p>
            <w:pPr>
              <w:spacing w:after="20"/>
              <w:ind w:left="20"/>
              <w:jc w:val="both"/>
            </w:pPr>
            <w:r>
              <w:rPr>
                <w:rFonts w:ascii="Times New Roman"/>
                <w:b w:val="false"/>
                <w:i w:val="false"/>
                <w:color w:val="000000"/>
                <w:sz w:val="20"/>
              </w:rPr>
              <w:t>
30 маусым,</w:t>
            </w:r>
          </w:p>
          <w:p>
            <w:pPr>
              <w:spacing w:after="20"/>
              <w:ind w:left="20"/>
              <w:jc w:val="both"/>
            </w:pPr>
            <w:r>
              <w:rPr>
                <w:rFonts w:ascii="Times New Roman"/>
                <w:b w:val="false"/>
                <w:i w:val="false"/>
                <w:color w:val="000000"/>
                <w:sz w:val="20"/>
              </w:rPr>
              <w:t>
2 қазан,</w:t>
            </w:r>
          </w:p>
          <w:p>
            <w:pPr>
              <w:spacing w:after="20"/>
              <w:ind w:left="20"/>
              <w:jc w:val="both"/>
            </w:pPr>
            <w:r>
              <w:rPr>
                <w:rFonts w:ascii="Times New Roman"/>
                <w:b w:val="false"/>
                <w:i w:val="false"/>
                <w:color w:val="000000"/>
                <w:sz w:val="20"/>
              </w:rPr>
              <w:t>
28 желтоқсан</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наурыз,</w:t>
            </w:r>
          </w:p>
          <w:p>
            <w:pPr>
              <w:spacing w:after="20"/>
              <w:ind w:left="20"/>
              <w:jc w:val="both"/>
            </w:pPr>
            <w:r>
              <w:rPr>
                <w:rFonts w:ascii="Times New Roman"/>
                <w:b w:val="false"/>
                <w:i w:val="false"/>
                <w:color w:val="000000"/>
                <w:sz w:val="20"/>
              </w:rPr>
              <w:t>
30 маусым,</w:t>
            </w:r>
          </w:p>
          <w:p>
            <w:pPr>
              <w:spacing w:after="20"/>
              <w:ind w:left="20"/>
              <w:jc w:val="both"/>
            </w:pPr>
            <w:r>
              <w:rPr>
                <w:rFonts w:ascii="Times New Roman"/>
                <w:b w:val="false"/>
                <w:i w:val="false"/>
                <w:color w:val="000000"/>
                <w:sz w:val="20"/>
              </w:rPr>
              <w:t>
4 қазан, 29 желтоқсан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3"/>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8"/>
            <w:vMerge/>
            <w:tcBorders>
              <w:top w:val="nil"/>
              <w:left w:val="single" w:color="cfcfcf" w:sz="5"/>
              <w:bottom w:val="single" w:color="cfcfcf" w:sz="5"/>
              <w:right w:val="single" w:color="cfcfcf" w:sz="5"/>
            </w:tcBorders>
          </w:tcPr>
          <w:p/>
        </w:tc>
        <w:tc>
          <w:tcPr>
            <w:tcW w:w="0" w:type="auto"/>
            <w:gridSpan w:val="24"/>
            <w:vMerge/>
            <w:tcBorders>
              <w:top w:val="nil"/>
              <w:left w:val="single" w:color="cfcfcf" w:sz="5"/>
              <w:bottom w:val="single" w:color="cfcfcf" w:sz="5"/>
              <w:right w:val="single" w:color="cfcfcf" w:sz="5"/>
            </w:tcBorders>
          </w:tcPr>
          <w:p/>
        </w:tc>
        <w:tc>
          <w:tcPr>
            <w:tcW w:w="0" w:type="auto"/>
            <w:gridSpan w:val="20"/>
            <w:vMerge/>
            <w:tcBorders>
              <w:top w:val="nil"/>
              <w:left w:val="single" w:color="cfcfcf" w:sz="5"/>
              <w:bottom w:val="single" w:color="cfcfcf" w:sz="5"/>
              <w:right w:val="single" w:color="cfcfcf" w:sz="5"/>
            </w:tcBorders>
          </w:tcP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қазан</w:t>
            </w: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қазан</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қазан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халқының шығыстары мен табыстары</w:t>
            </w:r>
          </w:p>
        </w:tc>
        <w:tc>
          <w:tcPr>
            <w:tcW w:w="0" w:type="auto"/>
            <w:gridSpan w:val="1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003, D 004, D 008</w:t>
            </w:r>
          </w:p>
        </w:tc>
        <w:tc>
          <w:tcPr>
            <w:tcW w:w="0" w:type="auto"/>
            <w:gridSpan w:val="1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наурыз,</w:t>
            </w:r>
          </w:p>
          <w:p>
            <w:pPr>
              <w:spacing w:after="20"/>
              <w:ind w:left="20"/>
              <w:jc w:val="both"/>
            </w:pPr>
            <w:r>
              <w:rPr>
                <w:rFonts w:ascii="Times New Roman"/>
                <w:b w:val="false"/>
                <w:i w:val="false"/>
                <w:color w:val="000000"/>
                <w:sz w:val="20"/>
              </w:rPr>
              <w:t>
18 маусым,</w:t>
            </w:r>
          </w:p>
          <w:p>
            <w:pPr>
              <w:spacing w:after="20"/>
              <w:ind w:left="20"/>
              <w:jc w:val="both"/>
            </w:pPr>
            <w:r>
              <w:rPr>
                <w:rFonts w:ascii="Times New Roman"/>
                <w:b w:val="false"/>
                <w:i w:val="false"/>
                <w:color w:val="000000"/>
                <w:sz w:val="20"/>
              </w:rPr>
              <w:t>
18 қыркүйек,</w:t>
            </w:r>
          </w:p>
          <w:p>
            <w:pPr>
              <w:spacing w:after="20"/>
              <w:ind w:left="20"/>
              <w:jc w:val="both"/>
            </w:pPr>
            <w:r>
              <w:rPr>
                <w:rFonts w:ascii="Times New Roman"/>
                <w:b w:val="false"/>
                <w:i w:val="false"/>
                <w:color w:val="000000"/>
                <w:sz w:val="20"/>
              </w:rPr>
              <w:t>
18 желтоқсан</w:t>
            </w:r>
          </w:p>
        </w:tc>
        <w:tc>
          <w:tcPr>
            <w:tcW w:w="0" w:type="auto"/>
            <w:gridSpan w:val="3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наурыз,</w:t>
            </w:r>
          </w:p>
          <w:p>
            <w:pPr>
              <w:spacing w:after="20"/>
              <w:ind w:left="20"/>
              <w:jc w:val="both"/>
            </w:pPr>
            <w:r>
              <w:rPr>
                <w:rFonts w:ascii="Times New Roman"/>
                <w:b w:val="false"/>
                <w:i w:val="false"/>
                <w:color w:val="000000"/>
                <w:sz w:val="20"/>
              </w:rPr>
              <w:t>
18 маусым,</w:t>
            </w:r>
          </w:p>
          <w:p>
            <w:pPr>
              <w:spacing w:after="20"/>
              <w:ind w:left="20"/>
              <w:jc w:val="both"/>
            </w:pPr>
            <w:r>
              <w:rPr>
                <w:rFonts w:ascii="Times New Roman"/>
                <w:b w:val="false"/>
                <w:i w:val="false"/>
                <w:color w:val="000000"/>
                <w:sz w:val="20"/>
              </w:rPr>
              <w:t>
18 қыркүйек,</w:t>
            </w:r>
          </w:p>
          <w:p>
            <w:pPr>
              <w:spacing w:after="20"/>
              <w:ind w:left="20"/>
              <w:jc w:val="both"/>
            </w:pPr>
            <w:r>
              <w:rPr>
                <w:rFonts w:ascii="Times New Roman"/>
                <w:b w:val="false"/>
                <w:i w:val="false"/>
                <w:color w:val="000000"/>
                <w:sz w:val="20"/>
              </w:rPr>
              <w:t>
18 желтоқсан</w:t>
            </w:r>
          </w:p>
        </w:tc>
        <w:tc>
          <w:tcPr>
            <w:tcW w:w="0" w:type="auto"/>
            <w:gridSpan w:val="1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наурыз,</w:t>
            </w:r>
          </w:p>
          <w:p>
            <w:pPr>
              <w:spacing w:after="20"/>
              <w:ind w:left="20"/>
              <w:jc w:val="both"/>
            </w:pPr>
            <w:r>
              <w:rPr>
                <w:rFonts w:ascii="Times New Roman"/>
                <w:b w:val="false"/>
                <w:i w:val="false"/>
                <w:color w:val="000000"/>
                <w:sz w:val="20"/>
              </w:rPr>
              <w:t>
18 маусым,</w:t>
            </w:r>
          </w:p>
          <w:p>
            <w:pPr>
              <w:spacing w:after="20"/>
              <w:ind w:left="20"/>
              <w:jc w:val="both"/>
            </w:pPr>
            <w:r>
              <w:rPr>
                <w:rFonts w:ascii="Times New Roman"/>
                <w:b w:val="false"/>
                <w:i w:val="false"/>
                <w:color w:val="000000"/>
                <w:sz w:val="20"/>
              </w:rPr>
              <w:t>
17 қыркүйек, 17 желтоқсан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3"/>
            <w:vMerge/>
            <w:tcBorders>
              <w:top w:val="nil"/>
              <w:left w:val="single" w:color="cfcfcf" w:sz="5"/>
              <w:bottom w:val="single" w:color="cfcfcf" w:sz="5"/>
              <w:right w:val="single" w:color="cfcfcf" w:sz="5"/>
            </w:tcBorders>
          </w:tcPr>
          <w:p/>
        </w:tc>
        <w:tc>
          <w:tcPr>
            <w:tcW w:w="0" w:type="auto"/>
            <w:gridSpan w:val="10"/>
            <w:vMerge/>
            <w:tcBorders>
              <w:top w:val="nil"/>
              <w:left w:val="single" w:color="cfcfcf" w:sz="5"/>
              <w:bottom w:val="single" w:color="cfcfcf" w:sz="5"/>
              <w:right w:val="single" w:color="cfcfcf" w:sz="5"/>
            </w:tcBorders>
          </w:tcPr>
          <w:p/>
        </w:tc>
        <w:tc>
          <w:tcPr>
            <w:tcW w:w="0" w:type="auto"/>
            <w:gridSpan w:val="18"/>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0"/>
            <w:vMerge/>
            <w:tcBorders>
              <w:top w:val="nil"/>
              <w:left w:val="single" w:color="cfcfcf" w:sz="5"/>
              <w:bottom w:val="single" w:color="cfcfcf" w:sz="5"/>
              <w:right w:val="single" w:color="cfcfcf" w:sz="5"/>
            </w:tcBorders>
          </w:tcPr>
          <w:p/>
        </w:tc>
        <w:tc>
          <w:tcPr>
            <w:tcW w:w="0" w:type="auto"/>
            <w:gridSpan w:val="18"/>
            <w:vMerge/>
            <w:tcBorders>
              <w:top w:val="nil"/>
              <w:left w:val="single" w:color="cfcfcf" w:sz="5"/>
              <w:bottom w:val="single" w:color="cfcfcf" w:sz="5"/>
              <w:right w:val="single" w:color="cfcfcf" w:sz="5"/>
            </w:tcBorders>
          </w:tcPr>
          <w:p/>
        </w:tc>
        <w:tc>
          <w:tcPr>
            <w:tcW w:w="0" w:type="auto"/>
            <w:gridSpan w:val="36"/>
            <w:vMerge/>
            <w:tcBorders>
              <w:top w:val="nil"/>
              <w:left w:val="single" w:color="cfcfcf" w:sz="5"/>
              <w:bottom w:val="single" w:color="cfcfcf" w:sz="5"/>
              <w:right w:val="single" w:color="cfcfcf" w:sz="5"/>
            </w:tcBorders>
          </w:tcPr>
          <w:p/>
        </w:tc>
        <w:tc>
          <w:tcPr>
            <w:tcW w:w="0" w:type="auto"/>
            <w:gridSpan w:val="14"/>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халқының шығыстары мен табыстары</w:t>
            </w:r>
          </w:p>
        </w:tc>
        <w:tc>
          <w:tcPr>
            <w:tcW w:w="0" w:type="auto"/>
            <w:gridSpan w:val="1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003, D 004, D 008</w:t>
            </w:r>
          </w:p>
        </w:tc>
        <w:tc>
          <w:tcPr>
            <w:tcW w:w="0" w:type="auto"/>
            <w:gridSpan w:val="1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сәуір</w:t>
            </w:r>
          </w:p>
        </w:tc>
        <w:tc>
          <w:tcPr>
            <w:tcW w:w="0" w:type="auto"/>
            <w:gridSpan w:val="3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сәуір</w:t>
            </w:r>
          </w:p>
        </w:tc>
        <w:tc>
          <w:tcPr>
            <w:tcW w:w="0" w:type="auto"/>
            <w:gridSpan w:val="1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сәуір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3"/>
            <w:vMerge/>
            <w:tcBorders>
              <w:top w:val="nil"/>
              <w:left w:val="single" w:color="cfcfcf" w:sz="5"/>
              <w:bottom w:val="single" w:color="cfcfcf" w:sz="5"/>
              <w:right w:val="single" w:color="cfcfcf" w:sz="5"/>
            </w:tcBorders>
          </w:tcPr>
          <w:p/>
        </w:tc>
        <w:tc>
          <w:tcPr>
            <w:tcW w:w="0" w:type="auto"/>
            <w:gridSpan w:val="10"/>
            <w:vMerge/>
            <w:tcBorders>
              <w:top w:val="nil"/>
              <w:left w:val="single" w:color="cfcfcf" w:sz="5"/>
              <w:bottom w:val="single" w:color="cfcfcf" w:sz="5"/>
              <w:right w:val="single" w:color="cfcfcf" w:sz="5"/>
            </w:tcBorders>
          </w:tcPr>
          <w:p/>
        </w:tc>
        <w:tc>
          <w:tcPr>
            <w:tcW w:w="0" w:type="auto"/>
            <w:gridSpan w:val="18"/>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0"/>
            <w:vMerge/>
            <w:tcBorders>
              <w:top w:val="nil"/>
              <w:left w:val="single" w:color="cfcfcf" w:sz="5"/>
              <w:bottom w:val="single" w:color="cfcfcf" w:sz="5"/>
              <w:right w:val="single" w:color="cfcfcf" w:sz="5"/>
            </w:tcBorders>
          </w:tcPr>
          <w:p/>
        </w:tc>
        <w:tc>
          <w:tcPr>
            <w:tcW w:w="0" w:type="auto"/>
            <w:gridSpan w:val="18"/>
            <w:vMerge/>
            <w:tcBorders>
              <w:top w:val="nil"/>
              <w:left w:val="single" w:color="cfcfcf" w:sz="5"/>
              <w:bottom w:val="single" w:color="cfcfcf" w:sz="5"/>
              <w:right w:val="single" w:color="cfcfcf" w:sz="5"/>
            </w:tcBorders>
          </w:tcPr>
          <w:p/>
        </w:tc>
        <w:tc>
          <w:tcPr>
            <w:tcW w:w="0" w:type="auto"/>
            <w:gridSpan w:val="36"/>
            <w:vMerge/>
            <w:tcBorders>
              <w:top w:val="nil"/>
              <w:left w:val="single" w:color="cfcfcf" w:sz="5"/>
              <w:bottom w:val="single" w:color="cfcfcf" w:sz="5"/>
              <w:right w:val="single" w:color="cfcfcf" w:sz="5"/>
            </w:tcBorders>
          </w:tcPr>
          <w:p/>
        </w:tc>
        <w:tc>
          <w:tcPr>
            <w:tcW w:w="0" w:type="auto"/>
            <w:gridSpan w:val="14"/>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үй шаруашылықтарының шығыстары мен табыстары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003, D 004, D 008</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наурыз,</w:t>
            </w:r>
          </w:p>
          <w:p>
            <w:pPr>
              <w:spacing w:after="20"/>
              <w:ind w:left="20"/>
              <w:jc w:val="both"/>
            </w:pPr>
            <w:r>
              <w:rPr>
                <w:rFonts w:ascii="Times New Roman"/>
                <w:b w:val="false"/>
                <w:i w:val="false"/>
                <w:color w:val="000000"/>
                <w:sz w:val="20"/>
              </w:rPr>
              <w:t>
19 маусым,</w:t>
            </w:r>
          </w:p>
          <w:p>
            <w:pPr>
              <w:spacing w:after="20"/>
              <w:ind w:left="20"/>
              <w:jc w:val="both"/>
            </w:pPr>
            <w:r>
              <w:rPr>
                <w:rFonts w:ascii="Times New Roman"/>
                <w:b w:val="false"/>
                <w:i w:val="false"/>
                <w:color w:val="000000"/>
                <w:sz w:val="20"/>
              </w:rPr>
              <w:t>
19 қыркүйек,</w:t>
            </w:r>
          </w:p>
          <w:p>
            <w:pPr>
              <w:spacing w:after="20"/>
              <w:ind w:left="20"/>
              <w:jc w:val="both"/>
            </w:pPr>
            <w:r>
              <w:rPr>
                <w:rFonts w:ascii="Times New Roman"/>
                <w:b w:val="false"/>
                <w:i w:val="false"/>
                <w:color w:val="000000"/>
                <w:sz w:val="20"/>
              </w:rPr>
              <w:t>
19 желтоқсан</w:t>
            </w: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наурыз,</w:t>
            </w:r>
          </w:p>
          <w:p>
            <w:pPr>
              <w:spacing w:after="20"/>
              <w:ind w:left="20"/>
              <w:jc w:val="both"/>
            </w:pPr>
            <w:r>
              <w:rPr>
                <w:rFonts w:ascii="Times New Roman"/>
                <w:b w:val="false"/>
                <w:i w:val="false"/>
                <w:color w:val="000000"/>
                <w:sz w:val="20"/>
              </w:rPr>
              <w:t>
19 маусым,</w:t>
            </w:r>
          </w:p>
          <w:p>
            <w:pPr>
              <w:spacing w:after="20"/>
              <w:ind w:left="20"/>
              <w:jc w:val="both"/>
            </w:pPr>
            <w:r>
              <w:rPr>
                <w:rFonts w:ascii="Times New Roman"/>
                <w:b w:val="false"/>
                <w:i w:val="false"/>
                <w:color w:val="000000"/>
                <w:sz w:val="20"/>
              </w:rPr>
              <w:t>
21 қыркүйек,</w:t>
            </w:r>
          </w:p>
          <w:p>
            <w:pPr>
              <w:spacing w:after="20"/>
              <w:ind w:left="20"/>
              <w:jc w:val="both"/>
            </w:pPr>
            <w:r>
              <w:rPr>
                <w:rFonts w:ascii="Times New Roman"/>
                <w:b w:val="false"/>
                <w:i w:val="false"/>
                <w:color w:val="000000"/>
                <w:sz w:val="20"/>
              </w:rPr>
              <w:t>
21 желтоқсан</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наурыз,</w:t>
            </w:r>
          </w:p>
          <w:p>
            <w:pPr>
              <w:spacing w:after="20"/>
              <w:ind w:left="20"/>
              <w:jc w:val="both"/>
            </w:pPr>
            <w:r>
              <w:rPr>
                <w:rFonts w:ascii="Times New Roman"/>
                <w:b w:val="false"/>
                <w:i w:val="false"/>
                <w:color w:val="000000"/>
                <w:sz w:val="20"/>
              </w:rPr>
              <w:t>
21 маусым,</w:t>
            </w:r>
          </w:p>
          <w:p>
            <w:pPr>
              <w:spacing w:after="20"/>
              <w:ind w:left="20"/>
              <w:jc w:val="both"/>
            </w:pPr>
            <w:r>
              <w:rPr>
                <w:rFonts w:ascii="Times New Roman"/>
                <w:b w:val="false"/>
                <w:i w:val="false"/>
                <w:color w:val="000000"/>
                <w:sz w:val="20"/>
              </w:rPr>
              <w:t>
20 қыркүйек, 20 желтоқсан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3"/>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8"/>
            <w:vMerge/>
            <w:tcBorders>
              <w:top w:val="nil"/>
              <w:left w:val="single" w:color="cfcfcf" w:sz="5"/>
              <w:bottom w:val="single" w:color="cfcfcf" w:sz="5"/>
              <w:right w:val="single" w:color="cfcfcf" w:sz="5"/>
            </w:tcBorders>
          </w:tcPr>
          <w:p/>
        </w:tc>
        <w:tc>
          <w:tcPr>
            <w:tcW w:w="0" w:type="auto"/>
            <w:gridSpan w:val="24"/>
            <w:vMerge/>
            <w:tcBorders>
              <w:top w:val="nil"/>
              <w:left w:val="single" w:color="cfcfcf" w:sz="5"/>
              <w:bottom w:val="single" w:color="cfcfcf" w:sz="5"/>
              <w:right w:val="single" w:color="cfcfcf" w:sz="5"/>
            </w:tcBorders>
          </w:tcPr>
          <w:p/>
        </w:tc>
        <w:tc>
          <w:tcPr>
            <w:tcW w:w="0" w:type="auto"/>
            <w:gridSpan w:val="20"/>
            <w:vMerge/>
            <w:tcBorders>
              <w:top w:val="nil"/>
              <w:left w:val="single" w:color="cfcfcf" w:sz="5"/>
              <w:bottom w:val="single" w:color="cfcfcf" w:sz="5"/>
              <w:right w:val="single" w:color="cfcfcf" w:sz="5"/>
            </w:tcBorders>
          </w:tcP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сәуір</w:t>
            </w: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сәуір</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сәуір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үй шаруашылықтарында тамақ өнімдерін тұтыну</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003, D 004, D 008</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наурыз,</w:t>
            </w:r>
          </w:p>
          <w:p>
            <w:pPr>
              <w:spacing w:after="20"/>
              <w:ind w:left="20"/>
              <w:jc w:val="both"/>
            </w:pPr>
            <w:r>
              <w:rPr>
                <w:rFonts w:ascii="Times New Roman"/>
                <w:b w:val="false"/>
                <w:i w:val="false"/>
                <w:color w:val="000000"/>
                <w:sz w:val="20"/>
              </w:rPr>
              <w:t>
18 маусым,</w:t>
            </w:r>
          </w:p>
          <w:p>
            <w:pPr>
              <w:spacing w:after="20"/>
              <w:ind w:left="20"/>
              <w:jc w:val="both"/>
            </w:pPr>
            <w:r>
              <w:rPr>
                <w:rFonts w:ascii="Times New Roman"/>
                <w:b w:val="false"/>
                <w:i w:val="false"/>
                <w:color w:val="000000"/>
                <w:sz w:val="20"/>
              </w:rPr>
              <w:t>
18 қыркүйек,</w:t>
            </w:r>
          </w:p>
          <w:p>
            <w:pPr>
              <w:spacing w:after="20"/>
              <w:ind w:left="20"/>
              <w:jc w:val="both"/>
            </w:pPr>
            <w:r>
              <w:rPr>
                <w:rFonts w:ascii="Times New Roman"/>
                <w:b w:val="false"/>
                <w:i w:val="false"/>
                <w:color w:val="000000"/>
                <w:sz w:val="20"/>
              </w:rPr>
              <w:t>
18 желтоқсан</w:t>
            </w: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наурыз,</w:t>
            </w:r>
          </w:p>
          <w:p>
            <w:pPr>
              <w:spacing w:after="20"/>
              <w:ind w:left="20"/>
              <w:jc w:val="both"/>
            </w:pPr>
            <w:r>
              <w:rPr>
                <w:rFonts w:ascii="Times New Roman"/>
                <w:b w:val="false"/>
                <w:i w:val="false"/>
                <w:color w:val="000000"/>
                <w:sz w:val="20"/>
              </w:rPr>
              <w:t>
18 маусым,</w:t>
            </w:r>
          </w:p>
          <w:p>
            <w:pPr>
              <w:spacing w:after="20"/>
              <w:ind w:left="20"/>
              <w:jc w:val="both"/>
            </w:pPr>
            <w:r>
              <w:rPr>
                <w:rFonts w:ascii="Times New Roman"/>
                <w:b w:val="false"/>
                <w:i w:val="false"/>
                <w:color w:val="000000"/>
                <w:sz w:val="20"/>
              </w:rPr>
              <w:t>
18 қыркүйек,</w:t>
            </w:r>
          </w:p>
          <w:p>
            <w:pPr>
              <w:spacing w:after="20"/>
              <w:ind w:left="20"/>
              <w:jc w:val="both"/>
            </w:pPr>
            <w:r>
              <w:rPr>
                <w:rFonts w:ascii="Times New Roman"/>
                <w:b w:val="false"/>
                <w:i w:val="false"/>
                <w:color w:val="000000"/>
                <w:sz w:val="20"/>
              </w:rPr>
              <w:t>
18 желтоқсан</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наурыз,</w:t>
            </w:r>
          </w:p>
          <w:p>
            <w:pPr>
              <w:spacing w:after="20"/>
              <w:ind w:left="20"/>
              <w:jc w:val="both"/>
            </w:pPr>
            <w:r>
              <w:rPr>
                <w:rFonts w:ascii="Times New Roman"/>
                <w:b w:val="false"/>
                <w:i w:val="false"/>
                <w:color w:val="000000"/>
                <w:sz w:val="20"/>
              </w:rPr>
              <w:t>
18 маусым,</w:t>
            </w:r>
          </w:p>
          <w:p>
            <w:pPr>
              <w:spacing w:after="20"/>
              <w:ind w:left="20"/>
              <w:jc w:val="both"/>
            </w:pPr>
            <w:r>
              <w:rPr>
                <w:rFonts w:ascii="Times New Roman"/>
                <w:b w:val="false"/>
                <w:i w:val="false"/>
                <w:color w:val="000000"/>
                <w:sz w:val="20"/>
              </w:rPr>
              <w:t>
17 қыркүйек, 17 желтоқсан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3"/>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8"/>
            <w:vMerge/>
            <w:tcBorders>
              <w:top w:val="nil"/>
              <w:left w:val="single" w:color="cfcfcf" w:sz="5"/>
              <w:bottom w:val="single" w:color="cfcfcf" w:sz="5"/>
              <w:right w:val="single" w:color="cfcfcf" w:sz="5"/>
            </w:tcBorders>
          </w:tcPr>
          <w:p/>
        </w:tc>
        <w:tc>
          <w:tcPr>
            <w:tcW w:w="0" w:type="auto"/>
            <w:gridSpan w:val="24"/>
            <w:vMerge/>
            <w:tcBorders>
              <w:top w:val="nil"/>
              <w:left w:val="single" w:color="cfcfcf" w:sz="5"/>
              <w:bottom w:val="single" w:color="cfcfcf" w:sz="5"/>
              <w:right w:val="single" w:color="cfcfcf" w:sz="5"/>
            </w:tcBorders>
          </w:tcPr>
          <w:p/>
        </w:tc>
        <w:tc>
          <w:tcPr>
            <w:tcW w:w="0" w:type="auto"/>
            <w:gridSpan w:val="20"/>
            <w:vMerge/>
            <w:tcBorders>
              <w:top w:val="nil"/>
              <w:left w:val="single" w:color="cfcfcf" w:sz="5"/>
              <w:bottom w:val="single" w:color="cfcfcf" w:sz="5"/>
              <w:right w:val="single" w:color="cfcfcf" w:sz="5"/>
            </w:tcBorders>
          </w:tcP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сәуір</w:t>
            </w: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сәуір</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сәуір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халқы тұтынатын тамақ өнімдерінің энергетикалық құндылығы туралы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қ кестелер</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003, D 004, D 008</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маусым</w:t>
            </w: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маусым</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маусым</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3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үй шаруашылықтарының өндірістік қызметі</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003, D 004, D 008</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наурыз,</w:t>
            </w:r>
          </w:p>
          <w:p>
            <w:pPr>
              <w:spacing w:after="20"/>
              <w:ind w:left="20"/>
              <w:jc w:val="both"/>
            </w:pPr>
            <w:r>
              <w:rPr>
                <w:rFonts w:ascii="Times New Roman"/>
                <w:b w:val="false"/>
                <w:i w:val="false"/>
                <w:color w:val="000000"/>
                <w:sz w:val="20"/>
              </w:rPr>
              <w:t>
19 маусым,</w:t>
            </w:r>
          </w:p>
          <w:p>
            <w:pPr>
              <w:spacing w:after="20"/>
              <w:ind w:left="20"/>
              <w:jc w:val="both"/>
            </w:pPr>
            <w:r>
              <w:rPr>
                <w:rFonts w:ascii="Times New Roman"/>
                <w:b w:val="false"/>
                <w:i w:val="false"/>
                <w:color w:val="000000"/>
                <w:sz w:val="20"/>
              </w:rPr>
              <w:t>
19 қыркүйек,</w:t>
            </w:r>
          </w:p>
          <w:p>
            <w:pPr>
              <w:spacing w:after="20"/>
              <w:ind w:left="20"/>
              <w:jc w:val="both"/>
            </w:pPr>
            <w:r>
              <w:rPr>
                <w:rFonts w:ascii="Times New Roman"/>
                <w:b w:val="false"/>
                <w:i w:val="false"/>
                <w:color w:val="000000"/>
                <w:sz w:val="20"/>
              </w:rPr>
              <w:t>
19 желтоқсан</w:t>
            </w: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наурыз,</w:t>
            </w:r>
          </w:p>
          <w:p>
            <w:pPr>
              <w:spacing w:after="20"/>
              <w:ind w:left="20"/>
              <w:jc w:val="both"/>
            </w:pPr>
            <w:r>
              <w:rPr>
                <w:rFonts w:ascii="Times New Roman"/>
                <w:b w:val="false"/>
                <w:i w:val="false"/>
                <w:color w:val="000000"/>
                <w:sz w:val="20"/>
              </w:rPr>
              <w:t>
19 маусым,</w:t>
            </w:r>
          </w:p>
          <w:p>
            <w:pPr>
              <w:spacing w:after="20"/>
              <w:ind w:left="20"/>
              <w:jc w:val="both"/>
            </w:pPr>
            <w:r>
              <w:rPr>
                <w:rFonts w:ascii="Times New Roman"/>
                <w:b w:val="false"/>
                <w:i w:val="false"/>
                <w:color w:val="000000"/>
                <w:sz w:val="20"/>
              </w:rPr>
              <w:t>
21 қыркүйек,</w:t>
            </w:r>
          </w:p>
          <w:p>
            <w:pPr>
              <w:spacing w:after="20"/>
              <w:ind w:left="20"/>
              <w:jc w:val="both"/>
            </w:pPr>
            <w:r>
              <w:rPr>
                <w:rFonts w:ascii="Times New Roman"/>
                <w:b w:val="false"/>
                <w:i w:val="false"/>
                <w:color w:val="000000"/>
                <w:sz w:val="20"/>
              </w:rPr>
              <w:t>
21 желтоқсан</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наурыз,</w:t>
            </w:r>
          </w:p>
          <w:p>
            <w:pPr>
              <w:spacing w:after="20"/>
              <w:ind w:left="20"/>
              <w:jc w:val="both"/>
            </w:pPr>
            <w:r>
              <w:rPr>
                <w:rFonts w:ascii="Times New Roman"/>
                <w:b w:val="false"/>
                <w:i w:val="false"/>
                <w:color w:val="000000"/>
                <w:sz w:val="20"/>
              </w:rPr>
              <w:t>
21 маусым,</w:t>
            </w:r>
          </w:p>
          <w:p>
            <w:pPr>
              <w:spacing w:after="20"/>
              <w:ind w:left="20"/>
              <w:jc w:val="both"/>
            </w:pPr>
            <w:r>
              <w:rPr>
                <w:rFonts w:ascii="Times New Roman"/>
                <w:b w:val="false"/>
                <w:i w:val="false"/>
                <w:color w:val="000000"/>
                <w:sz w:val="20"/>
              </w:rPr>
              <w:t>
20 қыркүйек, 20 желтоқсан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33"/>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8"/>
            <w:vMerge/>
            <w:tcBorders>
              <w:top w:val="nil"/>
              <w:left w:val="single" w:color="cfcfcf" w:sz="5"/>
              <w:bottom w:val="single" w:color="cfcfcf" w:sz="5"/>
              <w:right w:val="single" w:color="cfcfcf" w:sz="5"/>
            </w:tcBorders>
          </w:tcPr>
          <w:p/>
        </w:tc>
        <w:tc>
          <w:tcPr>
            <w:tcW w:w="0" w:type="auto"/>
            <w:gridSpan w:val="24"/>
            <w:vMerge/>
            <w:tcBorders>
              <w:top w:val="nil"/>
              <w:left w:val="single" w:color="cfcfcf" w:sz="5"/>
              <w:bottom w:val="single" w:color="cfcfcf" w:sz="5"/>
              <w:right w:val="single" w:color="cfcfcf" w:sz="5"/>
            </w:tcBorders>
          </w:tcPr>
          <w:p/>
        </w:tc>
        <w:tc>
          <w:tcPr>
            <w:tcW w:w="0" w:type="auto"/>
            <w:gridSpan w:val="20"/>
            <w:vMerge/>
            <w:tcBorders>
              <w:top w:val="nil"/>
              <w:left w:val="single" w:color="cfcfcf" w:sz="5"/>
              <w:bottom w:val="single" w:color="cfcfcf" w:sz="5"/>
              <w:right w:val="single" w:color="cfcfcf" w:sz="5"/>
            </w:tcBorders>
          </w:tcP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сәуір</w:t>
            </w: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сәуір</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сәуір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3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халқының табыстарын саралаудың негізгі көрсеткіштері</w:t>
            </w:r>
          </w:p>
        </w:tc>
        <w:tc>
          <w:tcPr>
            <w:tcW w:w="0" w:type="auto"/>
            <w:gridSpan w:val="1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003, D 004, D 008</w:t>
            </w:r>
          </w:p>
        </w:tc>
        <w:tc>
          <w:tcPr>
            <w:tcW w:w="0" w:type="auto"/>
            <w:gridSpan w:val="1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наурыз,</w:t>
            </w:r>
          </w:p>
          <w:p>
            <w:pPr>
              <w:spacing w:after="20"/>
              <w:ind w:left="20"/>
              <w:jc w:val="both"/>
            </w:pPr>
            <w:r>
              <w:rPr>
                <w:rFonts w:ascii="Times New Roman"/>
                <w:b w:val="false"/>
                <w:i w:val="false"/>
                <w:color w:val="000000"/>
                <w:sz w:val="20"/>
              </w:rPr>
              <w:t>
20 маусым,</w:t>
            </w:r>
          </w:p>
          <w:p>
            <w:pPr>
              <w:spacing w:after="20"/>
              <w:ind w:left="20"/>
              <w:jc w:val="both"/>
            </w:pPr>
            <w:r>
              <w:rPr>
                <w:rFonts w:ascii="Times New Roman"/>
                <w:b w:val="false"/>
                <w:i w:val="false"/>
                <w:color w:val="000000"/>
                <w:sz w:val="20"/>
              </w:rPr>
              <w:t>
19 қыркүйек,</w:t>
            </w:r>
          </w:p>
          <w:p>
            <w:pPr>
              <w:spacing w:after="20"/>
              <w:ind w:left="20"/>
              <w:jc w:val="both"/>
            </w:pPr>
            <w:r>
              <w:rPr>
                <w:rFonts w:ascii="Times New Roman"/>
                <w:b w:val="false"/>
                <w:i w:val="false"/>
                <w:color w:val="000000"/>
                <w:sz w:val="20"/>
              </w:rPr>
              <w:t>
19 желтоқсан</w:t>
            </w:r>
          </w:p>
        </w:tc>
        <w:tc>
          <w:tcPr>
            <w:tcW w:w="0" w:type="auto"/>
            <w:gridSpan w:val="3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наурыз,</w:t>
            </w:r>
          </w:p>
          <w:p>
            <w:pPr>
              <w:spacing w:after="20"/>
              <w:ind w:left="20"/>
              <w:jc w:val="both"/>
            </w:pPr>
            <w:r>
              <w:rPr>
                <w:rFonts w:ascii="Times New Roman"/>
                <w:b w:val="false"/>
                <w:i w:val="false"/>
                <w:color w:val="000000"/>
                <w:sz w:val="20"/>
              </w:rPr>
              <w:t>
18 маусым,</w:t>
            </w:r>
          </w:p>
          <w:p>
            <w:pPr>
              <w:spacing w:after="20"/>
              <w:ind w:left="20"/>
              <w:jc w:val="both"/>
            </w:pPr>
            <w:r>
              <w:rPr>
                <w:rFonts w:ascii="Times New Roman"/>
                <w:b w:val="false"/>
                <w:i w:val="false"/>
                <w:color w:val="000000"/>
                <w:sz w:val="20"/>
              </w:rPr>
              <w:t>
18 қыркүйек,</w:t>
            </w:r>
          </w:p>
          <w:p>
            <w:pPr>
              <w:spacing w:after="20"/>
              <w:ind w:left="20"/>
              <w:jc w:val="both"/>
            </w:pPr>
            <w:r>
              <w:rPr>
                <w:rFonts w:ascii="Times New Roman"/>
                <w:b w:val="false"/>
                <w:i w:val="false"/>
                <w:color w:val="000000"/>
                <w:sz w:val="20"/>
              </w:rPr>
              <w:t>
18 желтоқсан</w:t>
            </w:r>
          </w:p>
        </w:tc>
        <w:tc>
          <w:tcPr>
            <w:tcW w:w="0" w:type="auto"/>
            <w:gridSpan w:val="1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наурыз,</w:t>
            </w:r>
          </w:p>
          <w:p>
            <w:pPr>
              <w:spacing w:after="20"/>
              <w:ind w:left="20"/>
              <w:jc w:val="both"/>
            </w:pPr>
            <w:r>
              <w:rPr>
                <w:rFonts w:ascii="Times New Roman"/>
                <w:b w:val="false"/>
                <w:i w:val="false"/>
                <w:color w:val="000000"/>
                <w:sz w:val="20"/>
              </w:rPr>
              <w:t>
18 маусым,</w:t>
            </w:r>
          </w:p>
          <w:p>
            <w:pPr>
              <w:spacing w:after="20"/>
              <w:ind w:left="20"/>
              <w:jc w:val="both"/>
            </w:pPr>
            <w:r>
              <w:rPr>
                <w:rFonts w:ascii="Times New Roman"/>
                <w:b w:val="false"/>
                <w:i w:val="false"/>
                <w:color w:val="000000"/>
                <w:sz w:val="20"/>
              </w:rPr>
              <w:t>
17 қыркүйек, 17 желтоқсан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33"/>
            <w:vMerge/>
            <w:tcBorders>
              <w:top w:val="nil"/>
              <w:left w:val="single" w:color="cfcfcf" w:sz="5"/>
              <w:bottom w:val="single" w:color="cfcfcf" w:sz="5"/>
              <w:right w:val="single" w:color="cfcfcf" w:sz="5"/>
            </w:tcBorders>
          </w:tcPr>
          <w:p/>
        </w:tc>
        <w:tc>
          <w:tcPr>
            <w:tcW w:w="0" w:type="auto"/>
            <w:gridSpan w:val="10"/>
            <w:vMerge/>
            <w:tcBorders>
              <w:top w:val="nil"/>
              <w:left w:val="single" w:color="cfcfcf" w:sz="5"/>
              <w:bottom w:val="single" w:color="cfcfcf" w:sz="5"/>
              <w:right w:val="single" w:color="cfcfcf" w:sz="5"/>
            </w:tcBorders>
          </w:tcPr>
          <w:p/>
        </w:tc>
        <w:tc>
          <w:tcPr>
            <w:tcW w:w="0" w:type="auto"/>
            <w:gridSpan w:val="18"/>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0"/>
            <w:vMerge/>
            <w:tcBorders>
              <w:top w:val="nil"/>
              <w:left w:val="single" w:color="cfcfcf" w:sz="5"/>
              <w:bottom w:val="single" w:color="cfcfcf" w:sz="5"/>
              <w:right w:val="single" w:color="cfcfcf" w:sz="5"/>
            </w:tcBorders>
          </w:tcPr>
          <w:p/>
        </w:tc>
        <w:tc>
          <w:tcPr>
            <w:tcW w:w="0" w:type="auto"/>
            <w:gridSpan w:val="18"/>
            <w:vMerge/>
            <w:tcBorders>
              <w:top w:val="nil"/>
              <w:left w:val="single" w:color="cfcfcf" w:sz="5"/>
              <w:bottom w:val="single" w:color="cfcfcf" w:sz="5"/>
              <w:right w:val="single" w:color="cfcfcf" w:sz="5"/>
            </w:tcBorders>
          </w:tcPr>
          <w:p/>
        </w:tc>
        <w:tc>
          <w:tcPr>
            <w:tcW w:w="0" w:type="auto"/>
            <w:gridSpan w:val="36"/>
            <w:vMerge/>
            <w:tcBorders>
              <w:top w:val="nil"/>
              <w:left w:val="single" w:color="cfcfcf" w:sz="5"/>
              <w:bottom w:val="single" w:color="cfcfcf" w:sz="5"/>
              <w:right w:val="single" w:color="cfcfcf" w:sz="5"/>
            </w:tcBorders>
          </w:tcPr>
          <w:p/>
        </w:tc>
        <w:tc>
          <w:tcPr>
            <w:tcW w:w="0" w:type="auto"/>
            <w:gridSpan w:val="14"/>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3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халқының табыстарын саралаудың негізгі көрсеткіштері</w:t>
            </w:r>
          </w:p>
        </w:tc>
        <w:tc>
          <w:tcPr>
            <w:tcW w:w="0" w:type="auto"/>
            <w:gridSpan w:val="1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003, D 004, D 008</w:t>
            </w:r>
          </w:p>
        </w:tc>
        <w:tc>
          <w:tcPr>
            <w:tcW w:w="0" w:type="auto"/>
            <w:gridSpan w:val="1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сәуір</w:t>
            </w:r>
          </w:p>
        </w:tc>
        <w:tc>
          <w:tcPr>
            <w:tcW w:w="0" w:type="auto"/>
            <w:gridSpan w:val="3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сәуір</w:t>
            </w:r>
          </w:p>
        </w:tc>
        <w:tc>
          <w:tcPr>
            <w:tcW w:w="0" w:type="auto"/>
            <w:gridSpan w:val="1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сәуір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33"/>
            <w:vMerge/>
            <w:tcBorders>
              <w:top w:val="nil"/>
              <w:left w:val="single" w:color="cfcfcf" w:sz="5"/>
              <w:bottom w:val="single" w:color="cfcfcf" w:sz="5"/>
              <w:right w:val="single" w:color="cfcfcf" w:sz="5"/>
            </w:tcBorders>
          </w:tcPr>
          <w:p/>
        </w:tc>
        <w:tc>
          <w:tcPr>
            <w:tcW w:w="0" w:type="auto"/>
            <w:gridSpan w:val="10"/>
            <w:vMerge/>
            <w:tcBorders>
              <w:top w:val="nil"/>
              <w:left w:val="single" w:color="cfcfcf" w:sz="5"/>
              <w:bottom w:val="single" w:color="cfcfcf" w:sz="5"/>
              <w:right w:val="single" w:color="cfcfcf" w:sz="5"/>
            </w:tcBorders>
          </w:tcPr>
          <w:p/>
        </w:tc>
        <w:tc>
          <w:tcPr>
            <w:tcW w:w="0" w:type="auto"/>
            <w:gridSpan w:val="18"/>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0"/>
            <w:vMerge/>
            <w:tcBorders>
              <w:top w:val="nil"/>
              <w:left w:val="single" w:color="cfcfcf" w:sz="5"/>
              <w:bottom w:val="single" w:color="cfcfcf" w:sz="5"/>
              <w:right w:val="single" w:color="cfcfcf" w:sz="5"/>
            </w:tcBorders>
          </w:tcPr>
          <w:p/>
        </w:tc>
        <w:tc>
          <w:tcPr>
            <w:tcW w:w="0" w:type="auto"/>
            <w:gridSpan w:val="18"/>
            <w:vMerge/>
            <w:tcBorders>
              <w:top w:val="nil"/>
              <w:left w:val="single" w:color="cfcfcf" w:sz="5"/>
              <w:bottom w:val="single" w:color="cfcfcf" w:sz="5"/>
              <w:right w:val="single" w:color="cfcfcf" w:sz="5"/>
            </w:tcBorders>
          </w:tcPr>
          <w:p/>
        </w:tc>
        <w:tc>
          <w:tcPr>
            <w:tcW w:w="0" w:type="auto"/>
            <w:gridSpan w:val="36"/>
            <w:vMerge/>
            <w:tcBorders>
              <w:top w:val="nil"/>
              <w:left w:val="single" w:color="cfcfcf" w:sz="5"/>
              <w:bottom w:val="single" w:color="cfcfcf" w:sz="5"/>
              <w:right w:val="single" w:color="cfcfcf" w:sz="5"/>
            </w:tcBorders>
          </w:tcPr>
          <w:p/>
        </w:tc>
        <w:tc>
          <w:tcPr>
            <w:tcW w:w="0" w:type="auto"/>
            <w:gridSpan w:val="14"/>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Қазақстан Республикасындағы халықтың тұрмыс сапасы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D002</w:t>
            </w:r>
          </w:p>
        </w:tc>
        <w:tc>
          <w:tcPr>
            <w:tcW w:w="0" w:type="auto"/>
            <w:gridSpan w:val="6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тамыз</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үй шаруашылықтарының әлеуметтік-демографиялық сипаттамалары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D008</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w:t>
            </w: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үй шаруашылықтарының абаттандырылуы туралы мәліметтер</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D006</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сәуір</w:t>
            </w: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үй шаруашылықтарының әлеуметтік-демографиялық және тұрғын үй сипаттамалары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D008</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шілде</w:t>
            </w: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маусым</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мамыр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ересектердің темекіні тұтынуы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D008</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шілде</w:t>
            </w: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 шілде</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мамыр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уақыт бюджетін пайдалануы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D001</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мамыр</w:t>
            </w: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Қазақстандағы тұрмыс сапасының индексі</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001, D 002, D 004, D 006, Т-001, УДН, "тұрғын үй қоры туралы" жинақ, экономика секторлары бойынша ұлттық байлық элементтері, ҚР Ішкі экономикасының ұлттық шоттары, кірістер әдісімен ЖІӨ, зерттеу нәтижелерінің есебі (PISA), халық санағының деректері, Қазақстан Республикасының қоршаға нортасының жай-күйі туралы есеп, демографиялық статистика, қылмыстық құқық бұзушылық туралы есеп</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желтоқсан</w:t>
            </w: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желтоқсан</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желтоқсан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ең төменгі күнкөріс деңгейінің шамасы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Ц-101э</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қаңтар,</w:t>
            </w:r>
          </w:p>
          <w:p>
            <w:pPr>
              <w:spacing w:after="20"/>
              <w:ind w:left="20"/>
              <w:jc w:val="both"/>
            </w:pPr>
            <w:r>
              <w:rPr>
                <w:rFonts w:ascii="Times New Roman"/>
                <w:b w:val="false"/>
                <w:i w:val="false"/>
                <w:color w:val="000000"/>
                <w:sz w:val="20"/>
              </w:rPr>
              <w:t>
28 ақпан,</w:t>
            </w:r>
          </w:p>
          <w:p>
            <w:pPr>
              <w:spacing w:after="20"/>
              <w:ind w:left="20"/>
              <w:jc w:val="both"/>
            </w:pPr>
            <w:r>
              <w:rPr>
                <w:rFonts w:ascii="Times New Roman"/>
                <w:b w:val="false"/>
                <w:i w:val="false"/>
                <w:color w:val="000000"/>
                <w:sz w:val="20"/>
              </w:rPr>
              <w:t>
31 наурыз,</w:t>
            </w:r>
          </w:p>
          <w:p>
            <w:pPr>
              <w:spacing w:after="20"/>
              <w:ind w:left="20"/>
              <w:jc w:val="both"/>
            </w:pPr>
            <w:r>
              <w:rPr>
                <w:rFonts w:ascii="Times New Roman"/>
                <w:b w:val="false"/>
                <w:i w:val="false"/>
                <w:color w:val="000000"/>
                <w:sz w:val="20"/>
              </w:rPr>
              <w:t>
30 сәуір,</w:t>
            </w:r>
          </w:p>
          <w:p>
            <w:pPr>
              <w:spacing w:after="20"/>
              <w:ind w:left="20"/>
              <w:jc w:val="both"/>
            </w:pPr>
            <w:r>
              <w:rPr>
                <w:rFonts w:ascii="Times New Roman"/>
                <w:b w:val="false"/>
                <w:i w:val="false"/>
                <w:color w:val="000000"/>
                <w:sz w:val="20"/>
              </w:rPr>
              <w:t>
30 мамыр,</w:t>
            </w:r>
          </w:p>
          <w:p>
            <w:pPr>
              <w:spacing w:after="20"/>
              <w:ind w:left="20"/>
              <w:jc w:val="both"/>
            </w:pPr>
            <w:r>
              <w:rPr>
                <w:rFonts w:ascii="Times New Roman"/>
                <w:b w:val="false"/>
                <w:i w:val="false"/>
                <w:color w:val="000000"/>
                <w:sz w:val="20"/>
              </w:rPr>
              <w:t>
30 маусым,</w:t>
            </w:r>
          </w:p>
          <w:p>
            <w:pPr>
              <w:spacing w:after="20"/>
              <w:ind w:left="20"/>
              <w:jc w:val="both"/>
            </w:pPr>
            <w:r>
              <w:rPr>
                <w:rFonts w:ascii="Times New Roman"/>
                <w:b w:val="false"/>
                <w:i w:val="false"/>
                <w:color w:val="000000"/>
                <w:sz w:val="20"/>
              </w:rPr>
              <w:t>
31 шілде,</w:t>
            </w:r>
          </w:p>
          <w:p>
            <w:pPr>
              <w:spacing w:after="20"/>
              <w:ind w:left="20"/>
              <w:jc w:val="both"/>
            </w:pPr>
            <w:r>
              <w:rPr>
                <w:rFonts w:ascii="Times New Roman"/>
                <w:b w:val="false"/>
                <w:i w:val="false"/>
                <w:color w:val="000000"/>
                <w:sz w:val="20"/>
              </w:rPr>
              <w:t>
29 тамыз,</w:t>
            </w:r>
          </w:p>
          <w:p>
            <w:pPr>
              <w:spacing w:after="20"/>
              <w:ind w:left="20"/>
              <w:jc w:val="both"/>
            </w:pPr>
            <w:r>
              <w:rPr>
                <w:rFonts w:ascii="Times New Roman"/>
                <w:b w:val="false"/>
                <w:i w:val="false"/>
                <w:color w:val="000000"/>
                <w:sz w:val="20"/>
              </w:rPr>
              <w:t>
30 қыркүйек,</w:t>
            </w:r>
          </w:p>
          <w:p>
            <w:pPr>
              <w:spacing w:after="20"/>
              <w:ind w:left="20"/>
              <w:jc w:val="both"/>
            </w:pPr>
            <w:r>
              <w:rPr>
                <w:rFonts w:ascii="Times New Roman"/>
                <w:b w:val="false"/>
                <w:i w:val="false"/>
                <w:color w:val="000000"/>
                <w:sz w:val="20"/>
              </w:rPr>
              <w:t>
31 қазан,</w:t>
            </w:r>
          </w:p>
          <w:p>
            <w:pPr>
              <w:spacing w:after="20"/>
              <w:ind w:left="20"/>
              <w:jc w:val="both"/>
            </w:pPr>
            <w:r>
              <w:rPr>
                <w:rFonts w:ascii="Times New Roman"/>
                <w:b w:val="false"/>
                <w:i w:val="false"/>
                <w:color w:val="000000"/>
                <w:sz w:val="20"/>
              </w:rPr>
              <w:t>
28 қараша,</w:t>
            </w:r>
          </w:p>
          <w:p>
            <w:pPr>
              <w:spacing w:after="20"/>
              <w:ind w:left="20"/>
              <w:jc w:val="both"/>
            </w:pPr>
            <w:r>
              <w:rPr>
                <w:rFonts w:ascii="Times New Roman"/>
                <w:b w:val="false"/>
                <w:i w:val="false"/>
                <w:color w:val="000000"/>
                <w:sz w:val="20"/>
              </w:rPr>
              <w:t>
31 желтоқсан</w:t>
            </w: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ең төменгі күнкөріс деңгейінің шамасы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Ц-101э</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наурыз,</w:t>
            </w:r>
          </w:p>
          <w:p>
            <w:pPr>
              <w:spacing w:after="20"/>
              <w:ind w:left="20"/>
              <w:jc w:val="both"/>
            </w:pPr>
            <w:r>
              <w:rPr>
                <w:rFonts w:ascii="Times New Roman"/>
                <w:b w:val="false"/>
                <w:i w:val="false"/>
                <w:color w:val="000000"/>
                <w:sz w:val="20"/>
              </w:rPr>
              <w:t>
30 маусым,</w:t>
            </w:r>
          </w:p>
          <w:p>
            <w:pPr>
              <w:spacing w:after="20"/>
              <w:ind w:left="20"/>
              <w:jc w:val="both"/>
            </w:pPr>
            <w:r>
              <w:rPr>
                <w:rFonts w:ascii="Times New Roman"/>
                <w:b w:val="false"/>
                <w:i w:val="false"/>
                <w:color w:val="000000"/>
                <w:sz w:val="20"/>
              </w:rPr>
              <w:t>
30 қыркүйек,</w:t>
            </w:r>
          </w:p>
          <w:p>
            <w:pPr>
              <w:spacing w:after="20"/>
              <w:ind w:left="20"/>
              <w:jc w:val="both"/>
            </w:pPr>
            <w:r>
              <w:rPr>
                <w:rFonts w:ascii="Times New Roman"/>
                <w:b w:val="false"/>
                <w:i w:val="false"/>
                <w:color w:val="000000"/>
                <w:sz w:val="20"/>
              </w:rPr>
              <w:t>
31 желтоқсан</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наурыз,</w:t>
            </w:r>
          </w:p>
          <w:p>
            <w:pPr>
              <w:spacing w:after="20"/>
              <w:ind w:left="20"/>
              <w:jc w:val="both"/>
            </w:pPr>
            <w:r>
              <w:rPr>
                <w:rFonts w:ascii="Times New Roman"/>
                <w:b w:val="false"/>
                <w:i w:val="false"/>
                <w:color w:val="000000"/>
                <w:sz w:val="20"/>
              </w:rPr>
              <w:t>
30 маусым,</w:t>
            </w:r>
          </w:p>
          <w:p>
            <w:pPr>
              <w:spacing w:after="20"/>
              <w:ind w:left="20"/>
              <w:jc w:val="both"/>
            </w:pPr>
            <w:r>
              <w:rPr>
                <w:rFonts w:ascii="Times New Roman"/>
                <w:b w:val="false"/>
                <w:i w:val="false"/>
                <w:color w:val="000000"/>
                <w:sz w:val="20"/>
              </w:rPr>
              <w:t>
30 қыркүйек,</w:t>
            </w:r>
          </w:p>
          <w:p>
            <w:pPr>
              <w:spacing w:after="20"/>
              <w:ind w:left="20"/>
              <w:jc w:val="both"/>
            </w:pPr>
            <w:r>
              <w:rPr>
                <w:rFonts w:ascii="Times New Roman"/>
                <w:b w:val="false"/>
                <w:i w:val="false"/>
                <w:color w:val="000000"/>
                <w:sz w:val="20"/>
              </w:rPr>
              <w:t>
31 желтоқсан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–сауықтыру және спорттық жұмыстар туралы талдау</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ТСМ</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талдамалық жазба</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1-ФК</w:t>
            </w:r>
          </w:p>
        </w:tc>
        <w:tc>
          <w:tcPr>
            <w:tcW w:w="0" w:type="auto"/>
            <w:gridSpan w:val="6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1ақпан</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23.Тұрғын үй қоры статистикасы</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1"/>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 туралы</w:t>
            </w:r>
          </w:p>
        </w:tc>
        <w:tc>
          <w:tcPr>
            <w:tcW w:w="0" w:type="auto"/>
            <w:gridSpan w:val="1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21"/>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4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қорының статистикалық тіркелімі АЖ</w:t>
            </w:r>
          </w:p>
        </w:tc>
        <w:tc>
          <w:tcPr>
            <w:tcW w:w="0" w:type="auto"/>
            <w:gridSpan w:val="3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ақпанға дейін</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1"/>
            <w:vMerge/>
            <w:tcBorders>
              <w:top w:val="nil"/>
              <w:left w:val="single" w:color="cfcfcf" w:sz="5"/>
              <w:bottom w:val="single" w:color="cfcfcf" w:sz="5"/>
              <w:right w:val="single" w:color="cfcfcf" w:sz="5"/>
            </w:tcBorders>
          </w:tcPr>
          <w:p/>
        </w:tc>
        <w:tc>
          <w:tcPr>
            <w:tcW w:w="0" w:type="auto"/>
            <w:gridSpan w:val="15"/>
            <w:vMerge/>
            <w:tcBorders>
              <w:top w:val="nil"/>
              <w:left w:val="single" w:color="cfcfcf" w:sz="5"/>
              <w:bottom w:val="single" w:color="cfcfcf" w:sz="5"/>
              <w:right w:val="single" w:color="cfcfcf" w:sz="5"/>
            </w:tcBorders>
          </w:tcPr>
          <w:p/>
        </w:tc>
        <w:tc>
          <w:tcPr>
            <w:tcW w:w="0" w:type="auto"/>
            <w:gridSpan w:val="21"/>
            <w:vMerge/>
            <w:tcBorders>
              <w:top w:val="nil"/>
              <w:left w:val="single" w:color="cfcfcf" w:sz="5"/>
              <w:bottom w:val="single" w:color="cfcfcf" w:sz="5"/>
              <w:right w:val="single" w:color="cfcfcf" w:sz="5"/>
            </w:tcBorders>
          </w:tcP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веб-жарияланым</w:t>
            </w:r>
          </w:p>
        </w:tc>
        <w:tc>
          <w:tcPr>
            <w:tcW w:w="0" w:type="auto"/>
            <w:gridSpan w:val="42"/>
            <w:vMerge/>
            <w:tcBorders>
              <w:top w:val="nil"/>
              <w:left w:val="single" w:color="cfcfcf" w:sz="5"/>
              <w:bottom w:val="single" w:color="cfcfcf" w:sz="5"/>
              <w:right w:val="single" w:color="cfcfcf" w:sz="5"/>
            </w:tcBorders>
          </w:tcPr>
          <w:p/>
        </w:tc>
        <w:tc>
          <w:tcPr>
            <w:tcW w:w="0" w:type="auto"/>
            <w:gridSpan w:val="35"/>
            <w:vMerge/>
            <w:tcBorders>
              <w:top w:val="nil"/>
              <w:left w:val="single" w:color="cfcfcf" w:sz="5"/>
              <w:bottom w:val="single" w:color="cfcfcf" w:sz="5"/>
              <w:right w:val="single" w:color="cfcfcf" w:sz="5"/>
            </w:tcBorders>
          </w:tcP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24.Табиғи-экономикалық есепке алу жүйесі</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2025-2026 жылдардағы Қазақстан Республикасы қоршаған ортаны қорғауға жұмсалған шығындарының шоты</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1-инвест, 4-ОС</w:t>
            </w: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тамыз</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тамыз</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2025-2026 жылдардағы Қазақстан Республикасы атмосфераға шығарындыларының шоты</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2-ТП (ауа)</w:t>
            </w: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шілде</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шілде</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2025-2026 жылдардағы Қазақстан Республикасы экологиялық салықтарының шоты</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бюджеттің орындалуы туралы есеп, ҚР Ұлттық қорының түсімдері мен пайдаланылуы туралы есеп</w:t>
            </w: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қыркүйек</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қыркүйек</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Ақша-кредит статистикасы, қаржы нарығының статистикасы және сыртқы сектор статистикасы</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балансы бойынша жиынтық статистикалық есеп</w:t>
            </w:r>
          </w:p>
        </w:tc>
        <w:tc>
          <w:tcPr>
            <w:tcW w:w="0" w:type="auto"/>
            <w:gridSpan w:val="2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2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статистикалық есеп</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1-5-ТБ, 7-ТБ, 9-10-ТБ, 14-17-ТБ; 11-ТБ-ЖС, 11-ТБ-ӨС және басқа ақпарат</w:t>
            </w: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наурыз,</w:t>
            </w:r>
          </w:p>
          <w:p>
            <w:pPr>
              <w:spacing w:after="20"/>
              <w:ind w:left="20"/>
              <w:jc w:val="both"/>
            </w:pPr>
            <w:r>
              <w:rPr>
                <w:rFonts w:ascii="Times New Roman"/>
                <w:b w:val="false"/>
                <w:i w:val="false"/>
                <w:color w:val="000000"/>
                <w:sz w:val="20"/>
              </w:rPr>
              <w:t>
30 маусым,</w:t>
            </w:r>
          </w:p>
          <w:p>
            <w:pPr>
              <w:spacing w:after="20"/>
              <w:ind w:left="20"/>
              <w:jc w:val="both"/>
            </w:pPr>
            <w:r>
              <w:rPr>
                <w:rFonts w:ascii="Times New Roman"/>
                <w:b w:val="false"/>
                <w:i w:val="false"/>
                <w:color w:val="000000"/>
                <w:sz w:val="20"/>
              </w:rPr>
              <w:t>
30 қыркүйек,</w:t>
            </w:r>
          </w:p>
          <w:p>
            <w:pPr>
              <w:spacing w:after="20"/>
              <w:ind w:left="20"/>
              <w:jc w:val="both"/>
            </w:pPr>
            <w:r>
              <w:rPr>
                <w:rFonts w:ascii="Times New Roman"/>
                <w:b w:val="false"/>
                <w:i w:val="false"/>
                <w:color w:val="000000"/>
                <w:sz w:val="20"/>
              </w:rPr>
              <w:t>
31 желтоқсан</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18"/>
            <w:vMerge/>
            <w:tcBorders>
              <w:top w:val="nil"/>
              <w:left w:val="single" w:color="cfcfcf" w:sz="5"/>
              <w:bottom w:val="single" w:color="cfcfcf" w:sz="5"/>
              <w:right w:val="single" w:color="cfcfcf" w:sz="5"/>
            </w:tcBorders>
          </w:tcPr>
          <w:p/>
        </w:tc>
        <w:tc>
          <w:tcPr>
            <w:tcW w:w="0" w:type="auto"/>
            <w:gridSpan w:val="28"/>
            <w:vMerge/>
            <w:tcBorders>
              <w:top w:val="nil"/>
              <w:left w:val="single" w:color="cfcfcf" w:sz="5"/>
              <w:bottom w:val="single" w:color="cfcfcf" w:sz="5"/>
              <w:right w:val="single" w:color="cfcfcf" w:sz="5"/>
            </w:tcBorders>
          </w:tcPr>
          <w:p/>
        </w:tc>
        <w:tc>
          <w:tcPr>
            <w:tcW w:w="0" w:type="auto"/>
            <w:gridSpan w:val="25"/>
            <w:vMerge/>
            <w:tcBorders>
              <w:top w:val="nil"/>
              <w:left w:val="single" w:color="cfcfcf" w:sz="5"/>
              <w:bottom w:val="single" w:color="cfcfcf" w:sz="5"/>
              <w:right w:val="single" w:color="cfcfcf" w:sz="5"/>
            </w:tcBorders>
          </w:tcPr>
          <w:p/>
        </w:tc>
        <w:tc>
          <w:tcPr>
            <w:tcW w:w="0" w:type="auto"/>
            <w:gridSpan w:val="24"/>
            <w:vMerge/>
            <w:tcBorders>
              <w:top w:val="nil"/>
              <w:left w:val="single" w:color="cfcfcf" w:sz="5"/>
              <w:bottom w:val="single" w:color="cfcfcf" w:sz="5"/>
              <w:right w:val="single" w:color="cfcfcf" w:sz="5"/>
            </w:tcBorders>
          </w:tcP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1-ТБ, 7-ТБ, 8-ТБ, 9-ТБ, 10-ТБ, 11-ТБ-ЖС, 11-ТБ-ӨС, 14-ТБ, 15-ТБ, 17-ТБ, 18-ТБ және басқа ақпарат</w:t>
            </w: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наурыз,</w:t>
            </w:r>
          </w:p>
          <w:p>
            <w:pPr>
              <w:spacing w:after="20"/>
              <w:ind w:left="20"/>
              <w:jc w:val="both"/>
            </w:pPr>
            <w:r>
              <w:rPr>
                <w:rFonts w:ascii="Times New Roman"/>
                <w:b w:val="false"/>
                <w:i w:val="false"/>
                <w:color w:val="000000"/>
                <w:sz w:val="20"/>
              </w:rPr>
              <w:t>
30 маусым,</w:t>
            </w:r>
          </w:p>
          <w:p>
            <w:pPr>
              <w:spacing w:after="20"/>
              <w:ind w:left="20"/>
              <w:jc w:val="both"/>
            </w:pPr>
            <w:r>
              <w:rPr>
                <w:rFonts w:ascii="Times New Roman"/>
                <w:b w:val="false"/>
                <w:i w:val="false"/>
                <w:color w:val="000000"/>
                <w:sz w:val="20"/>
              </w:rPr>
              <w:t>
30 қыркүйек,</w:t>
            </w:r>
          </w:p>
          <w:p>
            <w:pPr>
              <w:spacing w:after="20"/>
              <w:ind w:left="20"/>
              <w:jc w:val="both"/>
            </w:pPr>
            <w:r>
              <w:rPr>
                <w:rFonts w:ascii="Times New Roman"/>
                <w:b w:val="false"/>
                <w:i w:val="false"/>
                <w:color w:val="000000"/>
                <w:sz w:val="20"/>
              </w:rPr>
              <w:t>
31 желтоқсан</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наурыз,</w:t>
            </w:r>
          </w:p>
          <w:p>
            <w:pPr>
              <w:spacing w:after="20"/>
              <w:ind w:left="20"/>
              <w:jc w:val="both"/>
            </w:pPr>
            <w:r>
              <w:rPr>
                <w:rFonts w:ascii="Times New Roman"/>
                <w:b w:val="false"/>
                <w:i w:val="false"/>
                <w:color w:val="000000"/>
                <w:sz w:val="20"/>
              </w:rPr>
              <w:t>
30 маусым,</w:t>
            </w:r>
          </w:p>
          <w:p>
            <w:pPr>
              <w:spacing w:after="20"/>
              <w:ind w:left="20"/>
              <w:jc w:val="both"/>
            </w:pPr>
            <w:r>
              <w:rPr>
                <w:rFonts w:ascii="Times New Roman"/>
                <w:b w:val="false"/>
                <w:i w:val="false"/>
                <w:color w:val="000000"/>
                <w:sz w:val="20"/>
              </w:rPr>
              <w:t>
30 қыркүйек,</w:t>
            </w:r>
          </w:p>
          <w:p>
            <w:pPr>
              <w:spacing w:after="20"/>
              <w:ind w:left="20"/>
              <w:jc w:val="both"/>
            </w:pPr>
            <w:r>
              <w:rPr>
                <w:rFonts w:ascii="Times New Roman"/>
                <w:b w:val="false"/>
                <w:i w:val="false"/>
                <w:color w:val="000000"/>
                <w:sz w:val="20"/>
              </w:rPr>
              <w:t>
31 желтоқсан</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инвестициялық позиция бойынша жиынтық статистикалық есеп</w:t>
            </w:r>
          </w:p>
        </w:tc>
        <w:tc>
          <w:tcPr>
            <w:tcW w:w="0" w:type="auto"/>
            <w:gridSpan w:val="2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2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статистикалық есеп</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1-ТБ, 7-ТБ, 9-ТБ, 11-ТБ-ЖС, 11-ТБ-ӨС,14-17-ТБ, және басқа ақпарат</w:t>
            </w: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наурыз,</w:t>
            </w:r>
          </w:p>
          <w:p>
            <w:pPr>
              <w:spacing w:after="20"/>
              <w:ind w:left="20"/>
              <w:jc w:val="both"/>
            </w:pPr>
            <w:r>
              <w:rPr>
                <w:rFonts w:ascii="Times New Roman"/>
                <w:b w:val="false"/>
                <w:i w:val="false"/>
                <w:color w:val="000000"/>
                <w:sz w:val="20"/>
              </w:rPr>
              <w:t>
30 маусым,</w:t>
            </w:r>
          </w:p>
          <w:p>
            <w:pPr>
              <w:spacing w:after="20"/>
              <w:ind w:left="20"/>
              <w:jc w:val="both"/>
            </w:pPr>
            <w:r>
              <w:rPr>
                <w:rFonts w:ascii="Times New Roman"/>
                <w:b w:val="false"/>
                <w:i w:val="false"/>
                <w:color w:val="000000"/>
                <w:sz w:val="20"/>
              </w:rPr>
              <w:t>
30 қыркүйек,</w:t>
            </w:r>
          </w:p>
          <w:p>
            <w:pPr>
              <w:spacing w:after="20"/>
              <w:ind w:left="20"/>
              <w:jc w:val="both"/>
            </w:pPr>
            <w:r>
              <w:rPr>
                <w:rFonts w:ascii="Times New Roman"/>
                <w:b w:val="false"/>
                <w:i w:val="false"/>
                <w:color w:val="000000"/>
                <w:sz w:val="20"/>
              </w:rPr>
              <w:t>
31 желтоқсан</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18"/>
            <w:vMerge/>
            <w:tcBorders>
              <w:top w:val="nil"/>
              <w:left w:val="single" w:color="cfcfcf" w:sz="5"/>
              <w:bottom w:val="single" w:color="cfcfcf" w:sz="5"/>
              <w:right w:val="single" w:color="cfcfcf" w:sz="5"/>
            </w:tcBorders>
          </w:tcPr>
          <w:p/>
        </w:tc>
        <w:tc>
          <w:tcPr>
            <w:tcW w:w="0" w:type="auto"/>
            <w:gridSpan w:val="28"/>
            <w:vMerge/>
            <w:tcBorders>
              <w:top w:val="nil"/>
              <w:left w:val="single" w:color="cfcfcf" w:sz="5"/>
              <w:bottom w:val="single" w:color="cfcfcf" w:sz="5"/>
              <w:right w:val="single" w:color="cfcfcf" w:sz="5"/>
            </w:tcBorders>
          </w:tcPr>
          <w:p/>
        </w:tc>
        <w:tc>
          <w:tcPr>
            <w:tcW w:w="0" w:type="auto"/>
            <w:gridSpan w:val="25"/>
            <w:vMerge/>
            <w:tcBorders>
              <w:top w:val="nil"/>
              <w:left w:val="single" w:color="cfcfcf" w:sz="5"/>
              <w:bottom w:val="single" w:color="cfcfcf" w:sz="5"/>
              <w:right w:val="single" w:color="cfcfcf" w:sz="5"/>
            </w:tcBorders>
          </w:tcPr>
          <w:p/>
        </w:tc>
        <w:tc>
          <w:tcPr>
            <w:tcW w:w="0" w:type="auto"/>
            <w:gridSpan w:val="24"/>
            <w:vMerge/>
            <w:tcBorders>
              <w:top w:val="nil"/>
              <w:left w:val="single" w:color="cfcfcf" w:sz="5"/>
              <w:bottom w:val="single" w:color="cfcfcf" w:sz="5"/>
              <w:right w:val="single" w:color="cfcfcf" w:sz="5"/>
            </w:tcBorders>
          </w:tcP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1-ТБ, 7-ТБ, 9-ТБ, 11-ТБ-ЖС, 11-ТБ-ӨС, 14-ТБ, 15-ТБ, 17-ТБ, және басқа ақпарат</w:t>
            </w: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наурыз,</w:t>
            </w:r>
          </w:p>
          <w:p>
            <w:pPr>
              <w:spacing w:after="20"/>
              <w:ind w:left="20"/>
              <w:jc w:val="both"/>
            </w:pPr>
            <w:r>
              <w:rPr>
                <w:rFonts w:ascii="Times New Roman"/>
                <w:b w:val="false"/>
                <w:i w:val="false"/>
                <w:color w:val="000000"/>
                <w:sz w:val="20"/>
              </w:rPr>
              <w:t>
30 маусым,</w:t>
            </w:r>
          </w:p>
          <w:p>
            <w:pPr>
              <w:spacing w:after="20"/>
              <w:ind w:left="20"/>
              <w:jc w:val="both"/>
            </w:pPr>
            <w:r>
              <w:rPr>
                <w:rFonts w:ascii="Times New Roman"/>
                <w:b w:val="false"/>
                <w:i w:val="false"/>
                <w:color w:val="000000"/>
                <w:sz w:val="20"/>
              </w:rPr>
              <w:t>
30 қыркүйек,</w:t>
            </w:r>
          </w:p>
          <w:p>
            <w:pPr>
              <w:spacing w:after="20"/>
              <w:ind w:left="20"/>
              <w:jc w:val="both"/>
            </w:pPr>
            <w:r>
              <w:rPr>
                <w:rFonts w:ascii="Times New Roman"/>
                <w:b w:val="false"/>
                <w:i w:val="false"/>
                <w:color w:val="000000"/>
                <w:sz w:val="20"/>
              </w:rPr>
              <w:t>
31 желтоқсан</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наурыз,</w:t>
            </w:r>
          </w:p>
          <w:p>
            <w:pPr>
              <w:spacing w:after="20"/>
              <w:ind w:left="20"/>
              <w:jc w:val="both"/>
            </w:pPr>
            <w:r>
              <w:rPr>
                <w:rFonts w:ascii="Times New Roman"/>
                <w:b w:val="false"/>
                <w:i w:val="false"/>
                <w:color w:val="000000"/>
                <w:sz w:val="20"/>
              </w:rPr>
              <w:t>
30 маусым,</w:t>
            </w:r>
          </w:p>
          <w:p>
            <w:pPr>
              <w:spacing w:after="20"/>
              <w:ind w:left="20"/>
              <w:jc w:val="both"/>
            </w:pPr>
            <w:r>
              <w:rPr>
                <w:rFonts w:ascii="Times New Roman"/>
                <w:b w:val="false"/>
                <w:i w:val="false"/>
                <w:color w:val="000000"/>
                <w:sz w:val="20"/>
              </w:rPr>
              <w:t>
30 қыркүйек,</w:t>
            </w:r>
          </w:p>
          <w:p>
            <w:pPr>
              <w:spacing w:after="20"/>
              <w:ind w:left="20"/>
              <w:jc w:val="both"/>
            </w:pPr>
            <w:r>
              <w:rPr>
                <w:rFonts w:ascii="Times New Roman"/>
                <w:b w:val="false"/>
                <w:i w:val="false"/>
                <w:color w:val="000000"/>
                <w:sz w:val="20"/>
              </w:rPr>
              <w:t>
31 желтоқсан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 бойынша жиынтық статистикалық есеп</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статистикалық есеп</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1-ТБ, 7-ТБ, 9-ТБ, 11-ТБ-ЖС, 11-ТБ-ӨС,14-15-ТБ және басқа ақпарат</w:t>
            </w:r>
          </w:p>
        </w:tc>
        <w:tc>
          <w:tcPr>
            <w:tcW w:w="0" w:type="auto"/>
            <w:gridSpan w:val="6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наурыз,</w:t>
            </w:r>
          </w:p>
          <w:p>
            <w:pPr>
              <w:spacing w:after="20"/>
              <w:ind w:left="20"/>
              <w:jc w:val="both"/>
            </w:pPr>
            <w:r>
              <w:rPr>
                <w:rFonts w:ascii="Times New Roman"/>
                <w:b w:val="false"/>
                <w:i w:val="false"/>
                <w:color w:val="000000"/>
                <w:sz w:val="20"/>
              </w:rPr>
              <w:t>
30 маусым,</w:t>
            </w:r>
          </w:p>
          <w:p>
            <w:pPr>
              <w:spacing w:after="20"/>
              <w:ind w:left="20"/>
              <w:jc w:val="both"/>
            </w:pPr>
            <w:r>
              <w:rPr>
                <w:rFonts w:ascii="Times New Roman"/>
                <w:b w:val="false"/>
                <w:i w:val="false"/>
                <w:color w:val="000000"/>
                <w:sz w:val="20"/>
              </w:rPr>
              <w:t>
30 қыркүйек,</w:t>
            </w:r>
          </w:p>
          <w:p>
            <w:pPr>
              <w:spacing w:after="20"/>
              <w:ind w:left="20"/>
              <w:jc w:val="both"/>
            </w:pPr>
            <w:r>
              <w:rPr>
                <w:rFonts w:ascii="Times New Roman"/>
                <w:b w:val="false"/>
                <w:i w:val="false"/>
                <w:color w:val="000000"/>
                <w:sz w:val="20"/>
              </w:rPr>
              <w:t>
31 желтоқсан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Дүниежүзілік Банктің QEDS дерекқоры үшін сыртқы қарыз бойынша жиынтық статистикалық есептер</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статистикалық есеп</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1-ТБ, 7-ТБ, 9-ТБ, 11-ТБ-ЖС, 11-ТБ-ӨС, 14-15-ТБ және басқа ақпарат</w:t>
            </w:r>
          </w:p>
        </w:tc>
        <w:tc>
          <w:tcPr>
            <w:tcW w:w="0" w:type="auto"/>
            <w:gridSpan w:val="6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қаңтардан кешіктірмей, 17 сәуірден кешіктірмей, 17 шілдеден кешіктірмей, 17 қазаннан кешіктірмей</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Дүниежүзілік Банктің PSDS дерекқоры үшін кеңейтілген анықтамадағы мемлекеттік сектордың сыртқы қарызы бойынша жиынтық статистикалық есептер</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статистикалық есеп</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1-ТБ, 7-ТБ, 9-ТБ, 11-ТБ-ЖС, 11-ТБ-ӨС, 14-15-ТБ және басқа ақпарат</w:t>
            </w:r>
          </w:p>
        </w:tc>
        <w:tc>
          <w:tcPr>
            <w:tcW w:w="0" w:type="auto"/>
            <w:gridSpan w:val="6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қаңтардан кешіктірмей, 17 сәуірден кешіктірмей, 17 шілдеден кешіктірмей, 17 қазаннан кешіктірмей</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Дүниежүзілік Банктің DRS борышкерлерінің есеп беру жүйесі үшін жеке кепілдендірілмеген ұзақ мерзімді сыртқы борыш бойынша жиынтық статистикалық есеп (№4 нысан)</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статистикалық есеп</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1-ТБ, 7-ТБ, 9-ТБ, 11-ТБ-ЖС, 11-ТБ-ӨС, 15-ТБ және басқа ақпарат</w:t>
            </w:r>
          </w:p>
        </w:tc>
        <w:tc>
          <w:tcPr>
            <w:tcW w:w="0" w:type="auto"/>
            <w:gridSpan w:val="6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сәуірден кешіктірмей</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БҰҰ сауда және даму конференциясы үшін шетелдік тікелей инвестициялар бойынша жиынтық статистикалық есептер</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статистикалық есептер</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1-ТБ, 7-ТБ, 9-ТБ және басқа ақпарат</w:t>
            </w:r>
          </w:p>
        </w:tc>
        <w:tc>
          <w:tcPr>
            <w:tcW w:w="0" w:type="auto"/>
            <w:gridSpan w:val="6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сұрауда көрсетіледі</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1"/>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БҰҰ статистика бөлімі үшін халықаралық қызметтер саудасының статистикасы бойынша жиынтық деректер</w:t>
            </w:r>
          </w:p>
        </w:tc>
        <w:tc>
          <w:tcPr>
            <w:tcW w:w="0" w:type="auto"/>
            <w:gridSpan w:val="2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статистикалық есептер</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2-5-ТБ, 7-ТБ, 9-ТБ, 10-ТБ, 11-ТБ-ЖС, 11-ТБ-ӨС және басқа ақпарат</w:t>
            </w: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сұрауда</w:t>
            </w:r>
          </w:p>
          <w:p>
            <w:pPr>
              <w:spacing w:after="20"/>
              <w:ind w:left="20"/>
              <w:jc w:val="both"/>
            </w:pPr>
            <w:r>
              <w:rPr>
                <w:rFonts w:ascii="Times New Roman"/>
                <w:b w:val="false"/>
                <w:i w:val="false"/>
                <w:color w:val="000000"/>
                <w:sz w:val="20"/>
              </w:rPr>
              <w:t>
көрсетіледі</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1"/>
            <w:vMerge/>
            <w:tcBorders>
              <w:top w:val="nil"/>
              <w:left w:val="single" w:color="cfcfcf" w:sz="5"/>
              <w:bottom w:val="single" w:color="cfcfcf" w:sz="5"/>
              <w:right w:val="single" w:color="cfcfcf" w:sz="5"/>
            </w:tcBorders>
          </w:tcPr>
          <w:p/>
        </w:tc>
        <w:tc>
          <w:tcPr>
            <w:tcW w:w="0" w:type="auto"/>
            <w:gridSpan w:val="25"/>
            <w:vMerge/>
            <w:tcBorders>
              <w:top w:val="nil"/>
              <w:left w:val="single" w:color="cfcfcf" w:sz="5"/>
              <w:bottom w:val="single" w:color="cfcfcf" w:sz="5"/>
              <w:right w:val="single" w:color="cfcfcf" w:sz="5"/>
            </w:tcBorders>
          </w:tcPr>
          <w:p/>
        </w:tc>
        <w:tc>
          <w:tcPr>
            <w:tcW w:w="0" w:type="auto"/>
            <w:gridSpan w:val="25"/>
            <w:vMerge/>
            <w:tcBorders>
              <w:top w:val="nil"/>
              <w:left w:val="single" w:color="cfcfcf" w:sz="5"/>
              <w:bottom w:val="single" w:color="cfcfcf" w:sz="5"/>
              <w:right w:val="single" w:color="cfcfcf" w:sz="5"/>
            </w:tcBorders>
          </w:tcPr>
          <w:p/>
        </w:tc>
        <w:tc>
          <w:tcPr>
            <w:tcW w:w="0" w:type="auto"/>
            <w:gridSpan w:val="24"/>
            <w:vMerge/>
            <w:tcBorders>
              <w:top w:val="nil"/>
              <w:left w:val="single" w:color="cfcfcf" w:sz="5"/>
              <w:bottom w:val="single" w:color="cfcfcf" w:sz="5"/>
              <w:right w:val="single" w:color="cfcfcf" w:sz="5"/>
            </w:tcBorders>
          </w:tcP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7-ТБ, 8-ТБ, 9-ТБ, 10-ТБ, 11-ТБ-ЖС, 11-ТБ-ӨС, 18-ТБ және басқа ақпарат</w:t>
            </w: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сұрауда көрсетіледі</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сұрауда көрсетіледі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резервтер және шетел валютасындағы өтімділік туралы есеп</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статистикалық есептер</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ақпарат</w:t>
            </w:r>
          </w:p>
        </w:tc>
        <w:tc>
          <w:tcPr>
            <w:tcW w:w="0" w:type="auto"/>
            <w:gridSpan w:val="6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айдың соңғы жұмыс күні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SEFER форматындағы есеп-резервтік активтер түрінде ұсталатын бағалы қағаздардың географиялық таралуына шолу</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жартыжылдық</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статистикалық есептер</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ақпарат</w:t>
            </w:r>
          </w:p>
        </w:tc>
        <w:tc>
          <w:tcPr>
            <w:tcW w:w="0" w:type="auto"/>
            <w:gridSpan w:val="6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сұрауда көрсетіледі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 бағыты бойынша елдің сыртқы борышы, халықаралық инвестициялық позициясы және тікелей инвестициялар статистикасы бойынша талдамалық жазбалар мен кестелер</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талдамалық жазбалар және электрондық кестелер</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1-ТБ, 7-ТБ, 9-ТБ, 14-17-ТБ және басқа ақпарат</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қаңтар,</w:t>
            </w:r>
          </w:p>
          <w:p>
            <w:pPr>
              <w:spacing w:after="20"/>
              <w:ind w:left="20"/>
              <w:jc w:val="both"/>
            </w:pPr>
            <w:r>
              <w:rPr>
                <w:rFonts w:ascii="Times New Roman"/>
                <w:b w:val="false"/>
                <w:i w:val="false"/>
                <w:color w:val="000000"/>
                <w:sz w:val="20"/>
              </w:rPr>
              <w:t>
10 сәуір,</w:t>
            </w:r>
          </w:p>
          <w:p>
            <w:pPr>
              <w:spacing w:after="20"/>
              <w:ind w:left="20"/>
              <w:jc w:val="both"/>
            </w:pPr>
            <w:r>
              <w:rPr>
                <w:rFonts w:ascii="Times New Roman"/>
                <w:b w:val="false"/>
                <w:i w:val="false"/>
                <w:color w:val="000000"/>
                <w:sz w:val="20"/>
              </w:rPr>
              <w:t>
10 шілде,</w:t>
            </w:r>
          </w:p>
          <w:p>
            <w:pPr>
              <w:spacing w:after="20"/>
              <w:ind w:left="20"/>
              <w:jc w:val="both"/>
            </w:pPr>
            <w:r>
              <w:rPr>
                <w:rFonts w:ascii="Times New Roman"/>
                <w:b w:val="false"/>
                <w:i w:val="false"/>
                <w:color w:val="000000"/>
                <w:sz w:val="20"/>
              </w:rPr>
              <w:t>
10 қазан</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 бағыты бойынша төлем балансы, елдің сыртқы борышы, халықаралық инвестициялық позициясы бойынша талдамалық жазбалар</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талдамалық жазбалар</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1-ТБ, 7-ТБ, 8-ТБ, 9-ТБ, 10-ТБ, 11-ТБ-ЖС, 11-ТБ-ӨС, 14-ТБ, 15-ТБ, 17-ТБ, 18-ТБ және басқа ақпарат</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қаңтар,</w:t>
            </w:r>
          </w:p>
          <w:p>
            <w:pPr>
              <w:spacing w:after="20"/>
              <w:ind w:left="20"/>
              <w:jc w:val="both"/>
            </w:pPr>
            <w:r>
              <w:rPr>
                <w:rFonts w:ascii="Times New Roman"/>
                <w:b w:val="false"/>
                <w:i w:val="false"/>
                <w:color w:val="000000"/>
                <w:sz w:val="20"/>
              </w:rPr>
              <w:t>
10 сәуір,</w:t>
            </w:r>
          </w:p>
          <w:p>
            <w:pPr>
              <w:spacing w:after="20"/>
              <w:ind w:left="20"/>
              <w:jc w:val="both"/>
            </w:pPr>
            <w:r>
              <w:rPr>
                <w:rFonts w:ascii="Times New Roman"/>
                <w:b w:val="false"/>
                <w:i w:val="false"/>
                <w:color w:val="000000"/>
                <w:sz w:val="20"/>
              </w:rPr>
              <w:t>
10 шілде,</w:t>
            </w:r>
          </w:p>
          <w:p>
            <w:pPr>
              <w:spacing w:after="20"/>
              <w:ind w:left="20"/>
              <w:jc w:val="both"/>
            </w:pPr>
            <w:r>
              <w:rPr>
                <w:rFonts w:ascii="Times New Roman"/>
                <w:b w:val="false"/>
                <w:i w:val="false"/>
                <w:color w:val="000000"/>
                <w:sz w:val="20"/>
              </w:rPr>
              <w:t>
10 қазан</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қаңтар,</w:t>
            </w:r>
          </w:p>
          <w:p>
            <w:pPr>
              <w:spacing w:after="20"/>
              <w:ind w:left="20"/>
              <w:jc w:val="both"/>
            </w:pPr>
            <w:r>
              <w:rPr>
                <w:rFonts w:ascii="Times New Roman"/>
                <w:b w:val="false"/>
                <w:i w:val="false"/>
                <w:color w:val="000000"/>
                <w:sz w:val="20"/>
              </w:rPr>
              <w:t>
10 сәуір,</w:t>
            </w:r>
          </w:p>
          <w:p>
            <w:pPr>
              <w:spacing w:after="20"/>
              <w:ind w:left="20"/>
              <w:jc w:val="both"/>
            </w:pPr>
            <w:r>
              <w:rPr>
                <w:rFonts w:ascii="Times New Roman"/>
                <w:b w:val="false"/>
                <w:i w:val="false"/>
                <w:color w:val="000000"/>
                <w:sz w:val="20"/>
              </w:rPr>
              <w:t>
10 шілде,</w:t>
            </w:r>
          </w:p>
          <w:p>
            <w:pPr>
              <w:spacing w:after="20"/>
              <w:ind w:left="20"/>
              <w:jc w:val="both"/>
            </w:pPr>
            <w:r>
              <w:rPr>
                <w:rFonts w:ascii="Times New Roman"/>
                <w:b w:val="false"/>
                <w:i w:val="false"/>
                <w:color w:val="000000"/>
                <w:sz w:val="20"/>
              </w:rPr>
              <w:t>
10 қазан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балансы, халықаралық қызметтер және жеке трансферттер бойынша талдамалық жазбалар мен кестелер</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талдамалық жазбалар және электрондық кестелер</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2-5-ТБ,7-ТБ, 9-10-ТБ, 11-ТБ-ЖС, 11-ТБ-ӨС және басқа ақпарат</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қаңтар,</w:t>
            </w:r>
          </w:p>
          <w:p>
            <w:pPr>
              <w:spacing w:after="20"/>
              <w:ind w:left="20"/>
              <w:jc w:val="both"/>
            </w:pPr>
            <w:r>
              <w:rPr>
                <w:rFonts w:ascii="Times New Roman"/>
                <w:b w:val="false"/>
                <w:i w:val="false"/>
                <w:color w:val="000000"/>
                <w:sz w:val="20"/>
              </w:rPr>
              <w:t>
10 сәуір,</w:t>
            </w:r>
          </w:p>
          <w:p>
            <w:pPr>
              <w:spacing w:after="20"/>
              <w:ind w:left="20"/>
              <w:jc w:val="both"/>
            </w:pPr>
            <w:r>
              <w:rPr>
                <w:rFonts w:ascii="Times New Roman"/>
                <w:b w:val="false"/>
                <w:i w:val="false"/>
                <w:color w:val="000000"/>
                <w:sz w:val="20"/>
              </w:rPr>
              <w:t>
10 шілде,</w:t>
            </w:r>
          </w:p>
          <w:p>
            <w:pPr>
              <w:spacing w:after="20"/>
              <w:ind w:left="20"/>
              <w:jc w:val="both"/>
            </w:pPr>
            <w:r>
              <w:rPr>
                <w:rFonts w:ascii="Times New Roman"/>
                <w:b w:val="false"/>
                <w:i w:val="false"/>
                <w:color w:val="000000"/>
                <w:sz w:val="20"/>
              </w:rPr>
              <w:t>
10 қазан</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балансы, елдің сыртқы борышы, халықаралық инвестициялық позициясы, салым бағыты бойынша тікелей инвестициялар статистикасы, халықаралық тауарлар мен қызметтер, жеке трансферттер бойынша талдамалық кестелер</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1-ТБ, 7-ТБ, 8-ТБ, 9-ТБ, 10-ТБ, 11-ТБ-ЖС, 11-ТБ-ӨС, 14-ТБ, 15-ТБ, 17-ТБ, 18-ТБ және басқа ақпарат</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қаңтар,</w:t>
            </w:r>
          </w:p>
          <w:p>
            <w:pPr>
              <w:spacing w:after="20"/>
              <w:ind w:left="20"/>
              <w:jc w:val="both"/>
            </w:pPr>
            <w:r>
              <w:rPr>
                <w:rFonts w:ascii="Times New Roman"/>
                <w:b w:val="false"/>
                <w:i w:val="false"/>
                <w:color w:val="000000"/>
                <w:sz w:val="20"/>
              </w:rPr>
              <w:t>
10 сәуір,</w:t>
            </w:r>
          </w:p>
          <w:p>
            <w:pPr>
              <w:spacing w:after="20"/>
              <w:ind w:left="20"/>
              <w:jc w:val="both"/>
            </w:pPr>
            <w:r>
              <w:rPr>
                <w:rFonts w:ascii="Times New Roman"/>
                <w:b w:val="false"/>
                <w:i w:val="false"/>
                <w:color w:val="000000"/>
                <w:sz w:val="20"/>
              </w:rPr>
              <w:t>
10 шілде,</w:t>
            </w:r>
          </w:p>
          <w:p>
            <w:pPr>
              <w:spacing w:after="20"/>
              <w:ind w:left="20"/>
              <w:jc w:val="both"/>
            </w:pPr>
            <w:r>
              <w:rPr>
                <w:rFonts w:ascii="Times New Roman"/>
                <w:b w:val="false"/>
                <w:i w:val="false"/>
                <w:color w:val="000000"/>
                <w:sz w:val="20"/>
              </w:rPr>
              <w:t>
10 қазан</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қаңтар,</w:t>
            </w:r>
          </w:p>
          <w:p>
            <w:pPr>
              <w:spacing w:after="20"/>
              <w:ind w:left="20"/>
              <w:jc w:val="both"/>
            </w:pPr>
            <w:r>
              <w:rPr>
                <w:rFonts w:ascii="Times New Roman"/>
                <w:b w:val="false"/>
                <w:i w:val="false"/>
                <w:color w:val="000000"/>
                <w:sz w:val="20"/>
              </w:rPr>
              <w:t>
10 сәуір,</w:t>
            </w:r>
          </w:p>
          <w:p>
            <w:pPr>
              <w:spacing w:after="20"/>
              <w:ind w:left="20"/>
              <w:jc w:val="both"/>
            </w:pPr>
            <w:r>
              <w:rPr>
                <w:rFonts w:ascii="Times New Roman"/>
                <w:b w:val="false"/>
                <w:i w:val="false"/>
                <w:color w:val="000000"/>
                <w:sz w:val="20"/>
              </w:rPr>
              <w:t>
10 шілде,</w:t>
            </w:r>
          </w:p>
          <w:p>
            <w:pPr>
              <w:spacing w:after="20"/>
              <w:ind w:left="20"/>
              <w:jc w:val="both"/>
            </w:pPr>
            <w:r>
              <w:rPr>
                <w:rFonts w:ascii="Times New Roman"/>
                <w:b w:val="false"/>
                <w:i w:val="false"/>
                <w:color w:val="000000"/>
                <w:sz w:val="20"/>
              </w:rPr>
              <w:t>
10 қазан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Портфельдік инвестицияларды үйлестірілген зерттеу CPIS</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жартыжылдық</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статистикалық есептер</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1-ТБ, 9-ТБ, 15-ТБ және басқа ақпарат</w:t>
            </w:r>
          </w:p>
        </w:tc>
        <w:tc>
          <w:tcPr>
            <w:tcW w:w="0" w:type="auto"/>
            <w:gridSpan w:val="6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сұрауда көрсетіледі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капиталды үйлестірілген зерттеу CDIS</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статистикалық есептер</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1-ТБ, 7-ТБ, 9-ТБ, 15-ТБ</w:t>
            </w:r>
          </w:p>
          <w:p>
            <w:pPr>
              <w:spacing w:after="20"/>
              <w:ind w:left="20"/>
              <w:jc w:val="both"/>
            </w:pPr>
            <w:r>
              <w:rPr>
                <w:rFonts w:ascii="Times New Roman"/>
                <w:b w:val="false"/>
                <w:i w:val="false"/>
                <w:color w:val="000000"/>
                <w:sz w:val="20"/>
              </w:rPr>
              <w:t>
және басқа ақпарат</w:t>
            </w:r>
          </w:p>
        </w:tc>
        <w:tc>
          <w:tcPr>
            <w:tcW w:w="0" w:type="auto"/>
            <w:gridSpan w:val="6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сұрауда көрсетіледі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резервтер және Қазақстан Республикасының Ұлттық қорының валюталық активтері</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статистикалық есеп</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 бухгалтерлік балансы және ҚР ҰБ резервтік активтері және ҚР Ұлттық қорының активтері бойынша басқа ақпарат</w:t>
            </w:r>
          </w:p>
        </w:tc>
        <w:tc>
          <w:tcPr>
            <w:tcW w:w="0" w:type="auto"/>
            <w:gridSpan w:val="6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деректер-есепті кезеңнен кейінгі айдың 7-жұмыс күнінен кешіктірмей; есепті деректер-есепті кезеңнен кейінгі айдың соңғы жұмыс күні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банктің (Қазақстан Республикасы Ұлттық Банкінің) монетарлық шолуы</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статистикалық есеп</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 бухгалтерлік балансы және басқа ішкі ақпарат</w:t>
            </w:r>
          </w:p>
        </w:tc>
        <w:tc>
          <w:tcPr>
            <w:tcW w:w="0" w:type="auto"/>
            <w:gridSpan w:val="6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деректер-есепті кезеңнен кейінгі айдың 7-жұмыс күнінен кешіктірмей; есепті деректер-есепті кезеңнен кейінгі айдың соңғы жұмыс күні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банктен басқа депозиттік корпорацияларға монетарлық шолу</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статистикалық есеп</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Банктер ұсынатын әкімшілік деректер</w:t>
            </w:r>
          </w:p>
        </w:tc>
        <w:tc>
          <w:tcPr>
            <w:tcW w:w="0" w:type="auto"/>
            <w:gridSpan w:val="6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деректер-есепті кезеңнен кейінгі айдың 11-жұмыс күнінен кешіктірмей; есепті деректер-есепті кезеңнен кейінгі айдың соңғы жұмыс күні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Депозиттік корпорацияларға монетарлық шолу</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статистикалық есеп</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Банктер ұсынатын әкімшілік деректер, ҚР ҰБ бухгалтерлік балансы және басқа ішкі ақпарат</w:t>
            </w:r>
          </w:p>
        </w:tc>
        <w:tc>
          <w:tcPr>
            <w:tcW w:w="0" w:type="auto"/>
            <w:gridSpan w:val="6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деректер-есепті кезеңнен кейінгі айдың 11-жұмыс күнінен кешіктірмей; есепті деректер-есепті кезеңнен кейінгі айдың соңғы жұмыс күні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базасы және кең ақша массасының агрегаттары</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статистикалық есеп</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Банктер ұсынатын әкімшілік деректер, ҚР ҰБ бухгалтерлік балансы және басқа ішкі ақпарат</w:t>
            </w:r>
          </w:p>
        </w:tc>
        <w:tc>
          <w:tcPr>
            <w:tcW w:w="0" w:type="auto"/>
            <w:gridSpan w:val="6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айдың 11-жұмыс күнінен кешіктірмей</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Депозиттік ұйымдардағы депозиттер</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статистикалық есеп</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Банктер ұсынатын әкімшілік деректер, ҚР ҰБ бухгалтерлік балансы және басқа ішкі ақпарат</w:t>
            </w:r>
          </w:p>
        </w:tc>
        <w:tc>
          <w:tcPr>
            <w:tcW w:w="0" w:type="auto"/>
            <w:gridSpan w:val="6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айдың 11-жұмыс күнінен кешіктірмей</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қаржы корпорацияларына шолу</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статистикалық есеп</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қаржы ұйымдары ұсынатын әкімшілік деректер</w:t>
            </w:r>
          </w:p>
        </w:tc>
        <w:tc>
          <w:tcPr>
            <w:tcW w:w="0" w:type="auto"/>
            <w:gridSpan w:val="6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ақпаннан кешіктірмей,</w:t>
            </w:r>
          </w:p>
          <w:p>
            <w:pPr>
              <w:spacing w:after="20"/>
              <w:ind w:left="20"/>
              <w:jc w:val="both"/>
            </w:pPr>
            <w:r>
              <w:rPr>
                <w:rFonts w:ascii="Times New Roman"/>
                <w:b w:val="false"/>
                <w:i w:val="false"/>
                <w:color w:val="000000"/>
                <w:sz w:val="20"/>
              </w:rPr>
              <w:t>
31 мамырдан кешіктірмей, 31 тамыздан кешіктірмей, 30 қарашадан кешіктірмей</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секторына шолу</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статистикалық есеп</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 бухгалтерлік балансы және басқа ішкі ақпарат, банктер және басқа қаржы ұйымдары ұсынатын әкімшілік деректер</w:t>
            </w:r>
          </w:p>
        </w:tc>
        <w:tc>
          <w:tcPr>
            <w:tcW w:w="0" w:type="auto"/>
            <w:gridSpan w:val="6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ақпаннан кешіктірмей, 31 мамырдан кешіктірмей, 31 тамыздан кешіктірмей, 30 қарашадан кешіктірмей</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Резервтердің Валюталық Құрамы" (COFER) ХВҚ үшін стандартталған есеп</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статистикалық есеп</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 бухгалтерлік балансы және басқа ішкі ақпарат</w:t>
            </w:r>
          </w:p>
        </w:tc>
        <w:tc>
          <w:tcPr>
            <w:tcW w:w="0" w:type="auto"/>
            <w:gridSpan w:val="6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ақпаннан кешіктірмей, 20 мамырдан кешіктірмей, 20 тамыздан кешіктірмей, 20 қарашадан кешіктірмей</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"Central Bank Survey" (MFSCBS) ХВҚ үшін стандартталған есеп</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статистикалық есеп</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 бухгалтерлік балансы және басқа ішкі ақпарат</w:t>
            </w:r>
          </w:p>
        </w:tc>
        <w:tc>
          <w:tcPr>
            <w:tcW w:w="0" w:type="auto"/>
            <w:gridSpan w:val="6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айдың соңғы күнінен кешіктірмей</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Depository Corporations" (MFSODC) ХВҚ үшін стандартталған есеп</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статистикалық есеп</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Банктер ұсынатын әкімшілік деректер</w:t>
            </w:r>
          </w:p>
        </w:tc>
        <w:tc>
          <w:tcPr>
            <w:tcW w:w="0" w:type="auto"/>
            <w:gridSpan w:val="6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айдың соңғы күнінен кешіктірмей</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Financial Corporations" (MFSOFC) ХВҚ үшін стандартталған есеп</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статистикалық есеп</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қаржы ұйымдары ұсынатын әкімшілік деректер</w:t>
            </w:r>
          </w:p>
        </w:tc>
        <w:tc>
          <w:tcPr>
            <w:tcW w:w="0" w:type="auto"/>
            <w:gridSpan w:val="6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ақпаннан кешіктірмей, 31 мамырдан кешіктірмей, 29 тамыздан кешіктірмей, 29 қарашадан кешіктірмей</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"Monetary Aggregates" (MFSMS) ХВҚ үшін стандартталған есеп</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статистикалық есеп</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 бухгалтерлік балансы және басқа ішкі ақпарат, банктер ұсынатын әкімшілік деректер</w:t>
            </w:r>
          </w:p>
        </w:tc>
        <w:tc>
          <w:tcPr>
            <w:tcW w:w="0" w:type="auto"/>
            <w:gridSpan w:val="6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айдың соңғы күнінен кешіктірмей</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"Interest Rates and Share Prices" ХВҚ үшін стандартталған есеп (MFSINT)</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статистикалық есеп</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Банктің ставкалары бойынша деректер және басқа да ақпарат</w:t>
            </w:r>
          </w:p>
        </w:tc>
        <w:tc>
          <w:tcPr>
            <w:tcW w:w="0" w:type="auto"/>
            <w:gridSpan w:val="6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айдың 6-жұмыс күні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"ExchangeRates" ХВҚ үшін стандартталған есеп (916ER)</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статистикалық есеп</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валюталарымен сауда-саттық қорытындылары туралы KASE мәліметтері</w:t>
            </w:r>
          </w:p>
        </w:tc>
        <w:tc>
          <w:tcPr>
            <w:tcW w:w="0" w:type="auto"/>
            <w:gridSpan w:val="6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айдың 6-жұмыс күні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сұйықтық" ХВҚ үшін стандартталған есеп (916IL)</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статистикалық есеп</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 бухгалтерлік балансы және басқа ішкі ақпарат</w:t>
            </w:r>
          </w:p>
        </w:tc>
        <w:tc>
          <w:tcPr>
            <w:tcW w:w="0" w:type="auto"/>
            <w:gridSpan w:val="6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айдың 6-жұмыс күні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Банкінің статистикалық бюллетені</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бюллетень (электрондық басылым)</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Банк және басқа да мемлекеттік органдар қалыптастыратын статистикалық ақпарат</w:t>
            </w:r>
          </w:p>
        </w:tc>
        <w:tc>
          <w:tcPr>
            <w:tcW w:w="0" w:type="auto"/>
            <w:gridSpan w:val="6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айдың соңғы жұмыс күні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балансы және Қазақстан Республикасының сыртқы борышы</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1-5-ТБ,7-ТБ, 9-10-ТБ, 14-17-ТБ; 11-ТБ-ЖС, 11-ТБ-ӨС және басқа ақпарат</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қаңтар, 30 сәуір, 31 шілде, 31 қазан</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балансы және Қазақстан Республикасының сыртқы борышы</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статистикалық жарияланым (электрондық басылым)</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1-ТБ, 7-ТБ, 8-ТБ, 9-ТБ, 10-ТБ, 11-ТБ-ЖС, 11-ТБ-ӨС, 14-ТБ, 15-ТБ, 17-ТБ, 18-ТБ және басқа ақпарат</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қаңтар, 30 сәуір, 31 шілде, 31 қазан</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қаңтар, 30 сәуір, 31 шілде, 31 қазан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нарық көрсеткіштері бойынша жиынтық және талдамалық кестелер</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Банктер ұсынатын әкімшілік деректер және басқа ақпарат</w:t>
            </w:r>
          </w:p>
        </w:tc>
        <w:tc>
          <w:tcPr>
            <w:tcW w:w="0" w:type="auto"/>
            <w:gridSpan w:val="6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айдың 27-күнінен кешіктірмей</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Депозиттік нарық көрсеткіштері бойынша жиынтық және талдамалық кестелер</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банктер ұсынатын әкімшілік деректер және басқа ақпарат</w:t>
            </w:r>
          </w:p>
        </w:tc>
        <w:tc>
          <w:tcPr>
            <w:tcW w:w="0" w:type="auto"/>
            <w:gridSpan w:val="6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айдың 27-күнінен кешіктірмей</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нарығының көрсеткіштері бойынша жиынтық және талдамалық кестелер</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валюталарымен сауда-саттық қорытындылары туралы KASE мәліметтері,</w:t>
            </w:r>
          </w:p>
          <w:p>
            <w:pPr>
              <w:spacing w:after="20"/>
              <w:ind w:left="20"/>
              <w:jc w:val="both"/>
            </w:pPr>
            <w:r>
              <w:rPr>
                <w:rFonts w:ascii="Times New Roman"/>
                <w:b w:val="false"/>
                <w:i w:val="false"/>
                <w:color w:val="000000"/>
                <w:sz w:val="20"/>
              </w:rPr>
              <w:t>
банктер, уәкілетті ұйымдар ұсынатын әкімшілік деректер және басқа да ақпарат</w:t>
            </w:r>
          </w:p>
        </w:tc>
        <w:tc>
          <w:tcPr>
            <w:tcW w:w="0" w:type="auto"/>
            <w:gridSpan w:val="6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айдың 27-күнінен кешіктірмей</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бағалы қағаздар нарығының көрсеткіштері бойынша жиынтық және талдамалық кестелер</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қағаздардың орталық депозитарийі" АҚ ұсынатын деректер</w:t>
            </w:r>
          </w:p>
        </w:tc>
        <w:tc>
          <w:tcPr>
            <w:tcW w:w="0" w:type="auto"/>
            <w:gridSpan w:val="6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айдың 7-жұмыс күнінен кешіктірмей</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валютаның шетел валюталарына ресми бағамы кезең ішінде орта есеппен</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Банк белгілейтін валюталардың күнделікті ресми (нарықтық) бағамдары</w:t>
            </w:r>
          </w:p>
        </w:tc>
        <w:tc>
          <w:tcPr>
            <w:tcW w:w="0" w:type="auto"/>
            <w:gridSpan w:val="6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айдың бірінші жұмыс күні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банктердің негізгі қаржылық көрсеткіштері бойынша ақпарат</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 тоқсандық</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банктер ұсынатын әкімшілік деректер</w:t>
            </w:r>
          </w:p>
        </w:tc>
        <w:tc>
          <w:tcPr>
            <w:tcW w:w="0" w:type="auto"/>
            <w:gridSpan w:val="6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айдың соңғы жұмыс күнінен кешіктірмей</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конгломераттарының негізгі қаржылық көрсеткіштері туралы ақпарат</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конгломераттары ұсынатын әкімшілік деректер</w:t>
            </w:r>
          </w:p>
        </w:tc>
        <w:tc>
          <w:tcPr>
            <w:tcW w:w="0" w:type="auto"/>
            <w:gridSpan w:val="6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маусымнан кешіктірмей,</w:t>
            </w:r>
          </w:p>
          <w:p>
            <w:pPr>
              <w:spacing w:after="20"/>
              <w:ind w:left="20"/>
              <w:jc w:val="both"/>
            </w:pPr>
            <w:r>
              <w:rPr>
                <w:rFonts w:ascii="Times New Roman"/>
                <w:b w:val="false"/>
                <w:i w:val="false"/>
                <w:color w:val="000000"/>
                <w:sz w:val="20"/>
              </w:rPr>
              <w:t>
31 шілдеден кешіктірмей, 30 қыркүйектен кешіктірмей, 31 желтоқсаннан кешіктірмей</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нарығы субъектілерінің негізгі қаржылық көрсеткіштері бойынша ақпарат</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нарығының субъектілері ұсынатын әкімшілік деректер</w:t>
            </w:r>
          </w:p>
        </w:tc>
        <w:tc>
          <w:tcPr>
            <w:tcW w:w="0" w:type="auto"/>
            <w:gridSpan w:val="6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айдың соңғы жұмыс күні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операцияларының жекелеген түрлерін жүзеге асыратын ұйымдардың негізгі қаржылық көрсеткіштері бойынша ақпарат</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 тоқсандық</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операцияларының жекелеген түрлерін жүзеге асыратын ұйымдар ұсынатын әкімшілік деректер</w:t>
            </w:r>
          </w:p>
        </w:tc>
        <w:tc>
          <w:tcPr>
            <w:tcW w:w="0" w:type="auto"/>
            <w:gridSpan w:val="6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айдың/ тоқсанның соңғы жұмыс күнінен кешіктірмей</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Жинақтаушы зейнетақы жүйесінің негізгі қаржылық көрсеткіштері бойынша ақпарат</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жинақтаушы зейнетақы қоры ұсынатын әкімшілік деректер</w:t>
            </w:r>
          </w:p>
        </w:tc>
        <w:tc>
          <w:tcPr>
            <w:tcW w:w="0" w:type="auto"/>
            <w:gridSpan w:val="6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айдың соңғы жұмыс күні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(қайта сақтандыру) ұйымдарының негізгі қаржылық көрсеткіштері бойынша ақпарат</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(қайта сақтандыру) ұйымдары ұсынатын әкімшілік деректер</w:t>
            </w:r>
          </w:p>
        </w:tc>
        <w:tc>
          <w:tcPr>
            <w:tcW w:w="0" w:type="auto"/>
            <w:gridSpan w:val="6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айдың соңғы жұмыс күні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топтарының негізгі қаржылық көрсеткіштері бойынша ақпарат</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топтары ұсынатын әкімшілік деректер</w:t>
            </w:r>
          </w:p>
        </w:tc>
        <w:tc>
          <w:tcPr>
            <w:tcW w:w="0" w:type="auto"/>
            <w:gridSpan w:val="6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ақпаннан кешіктірмей, 1 шілдеден кешіктірмей, 1 қыркүйектен кешіктірмей, 1 желтоқсаннан кешіктірмей</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Микроқаржы қызметін жүзеге асыратын ұйымдардың негізгі қаржылық көрсеткіштері бойынша ақпарат</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микроқаржы қызметін жүзеге асыратын ұйымдар ұсынатын әкімшілік деректер</w:t>
            </w:r>
          </w:p>
        </w:tc>
        <w:tc>
          <w:tcPr>
            <w:tcW w:w="0" w:type="auto"/>
            <w:gridSpan w:val="6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наурыз, 10 маусым, 10 қыркүйек, 10 желтоқсан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Кеңейтілген айқындаудағы экономикаға кредиттер</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ҰБ</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Банктер ұсынатын әкімшілік деректер және басқа ақпарат</w:t>
            </w:r>
          </w:p>
        </w:tc>
        <w:tc>
          <w:tcPr>
            <w:tcW w:w="0" w:type="auto"/>
            <w:gridSpan w:val="6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айдың 15-күнінен кешіктірмей</w:t>
            </w:r>
          </w:p>
        </w:tc>
      </w:tr>
      <w:tr>
        <w:trPr>
          <w:trHeight w:val="30" w:hRule="atLeast"/>
        </w:trPr>
        <w:tc>
          <w:tcPr>
            <w:tcW w:w="0" w:type="auto"/>
            <w:gridSpan w:val="1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статистикалық жарияланымдар</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0" w:type="auto"/>
            <w:gridSpan w:val="2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жарияланымның атауы</w:t>
            </w:r>
          </w:p>
        </w:tc>
        <w:tc>
          <w:tcPr>
            <w:tcW w:w="0" w:type="auto"/>
            <w:gridSpan w:val="2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 кезеңділігі</w:t>
            </w:r>
          </w:p>
        </w:tc>
        <w:tc>
          <w:tcPr>
            <w:tcW w:w="0" w:type="auto"/>
            <w:gridSpan w:val="6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Пайдаланушылар үшін статистикалық ақпаратты</w:t>
            </w:r>
          </w:p>
          <w:p>
            <w:pPr>
              <w:spacing w:after="20"/>
              <w:ind w:left="20"/>
              <w:jc w:val="both"/>
            </w:pPr>
            <w:r>
              <w:rPr>
                <w:rFonts w:ascii="Times New Roman"/>
                <w:b w:val="false"/>
                <w:i w:val="false"/>
                <w:color w:val="000000"/>
                <w:sz w:val="20"/>
              </w:rPr>
              <w:t>
ұсыну мерзімдері</w:t>
            </w: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Ұсыну нысаны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4"/>
            <w:vMerge/>
            <w:tcBorders>
              <w:top w:val="nil"/>
              <w:left w:val="single" w:color="cfcfcf" w:sz="5"/>
              <w:bottom w:val="single" w:color="cfcfcf" w:sz="5"/>
              <w:right w:val="single" w:color="cfcfcf" w:sz="5"/>
            </w:tcBorders>
          </w:tcPr>
          <w:p/>
        </w:tc>
        <w:tc>
          <w:tcPr>
            <w:tcW w:w="0" w:type="auto"/>
            <w:gridSpan w:val="25"/>
            <w:vMerge/>
            <w:tcBorders>
              <w:top w:val="nil"/>
              <w:left w:val="single" w:color="cfcfcf" w:sz="5"/>
              <w:bottom w:val="single" w:color="cfcfcf" w:sz="5"/>
              <w:right w:val="single" w:color="cfcfcf" w:sz="5"/>
            </w:tcBorders>
          </w:tcP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әлеуметтік-экономикалық дамуы</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1"/>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15-і күні</w:t>
            </w:r>
          </w:p>
        </w:tc>
        <w:tc>
          <w:tcPr>
            <w:tcW w:w="0" w:type="auto"/>
            <w:gridSpan w:val="2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15-і күні</w:t>
            </w:r>
          </w:p>
        </w:tc>
        <w:tc>
          <w:tcPr>
            <w:tcW w:w="0" w:type="auto"/>
            <w:gridSpan w:val="1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15-і күні</w:t>
            </w: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тілінде</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31"/>
            <w:vMerge/>
            <w:tcBorders>
              <w:top w:val="nil"/>
              <w:left w:val="single" w:color="cfcfcf" w:sz="5"/>
              <w:bottom w:val="single" w:color="cfcfcf" w:sz="5"/>
              <w:right w:val="single" w:color="cfcfcf" w:sz="5"/>
            </w:tcBorders>
          </w:tcPr>
          <w:p/>
        </w:tc>
        <w:tc>
          <w:tcPr>
            <w:tcW w:w="0" w:type="auto"/>
            <w:gridSpan w:val="20"/>
            <w:vMerge/>
            <w:tcBorders>
              <w:top w:val="nil"/>
              <w:left w:val="single" w:color="cfcfcf" w:sz="5"/>
              <w:bottom w:val="single" w:color="cfcfcf" w:sz="5"/>
              <w:right w:val="single" w:color="cfcfcf" w:sz="5"/>
            </w:tcBorders>
          </w:tcPr>
          <w:p/>
        </w:tc>
        <w:tc>
          <w:tcPr>
            <w:tcW w:w="0" w:type="auto"/>
            <w:gridSpan w:val="14"/>
            <w:vMerge/>
            <w:tcBorders>
              <w:top w:val="nil"/>
              <w:left w:val="single" w:color="cfcfcf" w:sz="5"/>
              <w:bottom w:val="single" w:color="cfcfcf" w:sz="5"/>
              <w:right w:val="single" w:color="cfcfcf" w:sz="5"/>
            </w:tcBorders>
          </w:tcP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тілінде</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31"/>
            <w:vMerge/>
            <w:tcBorders>
              <w:top w:val="nil"/>
              <w:left w:val="single" w:color="cfcfcf" w:sz="5"/>
              <w:bottom w:val="single" w:color="cfcfcf" w:sz="5"/>
              <w:right w:val="single" w:color="cfcfcf" w:sz="5"/>
            </w:tcBorders>
          </w:tcPr>
          <w:p/>
        </w:tc>
        <w:tc>
          <w:tcPr>
            <w:tcW w:w="0" w:type="auto"/>
            <w:gridSpan w:val="20"/>
            <w:vMerge/>
            <w:tcBorders>
              <w:top w:val="nil"/>
              <w:left w:val="single" w:color="cfcfcf" w:sz="5"/>
              <w:bottom w:val="single" w:color="cfcfcf" w:sz="5"/>
              <w:right w:val="single" w:color="cfcfcf" w:sz="5"/>
            </w:tcBorders>
          </w:tcPr>
          <w:p/>
        </w:tc>
        <w:tc>
          <w:tcPr>
            <w:tcW w:w="0" w:type="auto"/>
            <w:gridSpan w:val="14"/>
            <w:vMerge/>
            <w:tcBorders>
              <w:top w:val="nil"/>
              <w:left w:val="single" w:color="cfcfcf" w:sz="5"/>
              <w:bottom w:val="single" w:color="cfcfcf" w:sz="5"/>
              <w:right w:val="single" w:color="cfcfcf" w:sz="5"/>
            </w:tcBorders>
          </w:tcP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ағылшын тілінде</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tc>
        <w:tc>
          <w:tcPr>
            <w:tcW w:w="0" w:type="auto"/>
            <w:gridSpan w:val="31"/>
            <w:vMerge/>
            <w:tcBorders>
              <w:top w:val="nil"/>
              <w:left w:val="single" w:color="cfcfcf" w:sz="5"/>
              <w:bottom w:val="single" w:color="cfcfcf" w:sz="5"/>
              <w:right w:val="single" w:color="cfcfcf" w:sz="5"/>
            </w:tcBorders>
          </w:tcPr>
          <w:p/>
        </w:tc>
        <w:tc>
          <w:tcPr>
            <w:tcW w:w="0" w:type="auto"/>
            <w:gridSpan w:val="20"/>
            <w:vMerge/>
            <w:tcBorders>
              <w:top w:val="nil"/>
              <w:left w:val="single" w:color="cfcfcf" w:sz="5"/>
              <w:bottom w:val="single" w:color="cfcfcf" w:sz="5"/>
              <w:right w:val="single" w:color="cfcfcf" w:sz="5"/>
            </w:tcBorders>
          </w:tcPr>
          <w:p/>
        </w:tc>
        <w:tc>
          <w:tcPr>
            <w:tcW w:w="0" w:type="auto"/>
            <w:gridSpan w:val="14"/>
            <w:vMerge/>
            <w:tcBorders>
              <w:top w:val="nil"/>
              <w:left w:val="single" w:color="cfcfcf" w:sz="5"/>
              <w:bottom w:val="single" w:color="cfcfcf" w:sz="5"/>
              <w:right w:val="single" w:color="cfcfcf" w:sz="5"/>
            </w:tcBorders>
          </w:tcP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 индустриялық-инновациялық дамуының көрсеткіштері</w:t>
            </w:r>
          </w:p>
        </w:tc>
        <w:tc>
          <w:tcPr>
            <w:tcW w:w="0" w:type="auto"/>
            <w:gridSpan w:val="2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сәуір,</w:t>
            </w:r>
          </w:p>
        </w:tc>
        <w:tc>
          <w:tcPr>
            <w:tcW w:w="0" w:type="auto"/>
            <w:gridSpan w:val="2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1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5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4"/>
            <w:vMerge/>
            <w:tcBorders>
              <w:top w:val="nil"/>
              <w:left w:val="single" w:color="cfcfcf" w:sz="5"/>
              <w:bottom w:val="single" w:color="cfcfcf" w:sz="5"/>
              <w:right w:val="single" w:color="cfcfcf" w:sz="5"/>
            </w:tcBorders>
          </w:tcPr>
          <w:p/>
        </w:tc>
        <w:tc>
          <w:tcPr>
            <w:tcW w:w="0" w:type="auto"/>
            <w:gridSpan w:val="25"/>
            <w:vMerge/>
            <w:tcBorders>
              <w:top w:val="nil"/>
              <w:left w:val="single" w:color="cfcfcf" w:sz="5"/>
              <w:bottom w:val="single" w:color="cfcfcf" w:sz="5"/>
              <w:right w:val="single" w:color="cfcfcf" w:sz="5"/>
            </w:tcBorders>
          </w:tcP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шілде,</w:t>
            </w:r>
          </w:p>
        </w:tc>
        <w:tc>
          <w:tcPr>
            <w:tcW w:w="0" w:type="auto"/>
            <w:gridSpan w:val="20"/>
            <w:vMerge/>
            <w:tcBorders>
              <w:top w:val="nil"/>
              <w:left w:val="single" w:color="cfcfcf" w:sz="5"/>
              <w:bottom w:val="single" w:color="cfcfcf" w:sz="5"/>
              <w:right w:val="single" w:color="cfcfcf" w:sz="5"/>
            </w:tcBorders>
          </w:tcPr>
          <w:p/>
        </w:tc>
        <w:tc>
          <w:tcPr>
            <w:tcW w:w="0" w:type="auto"/>
            <w:gridSpan w:val="14"/>
            <w:vMerge/>
            <w:tcBorders>
              <w:top w:val="nil"/>
              <w:left w:val="single" w:color="cfcfcf" w:sz="5"/>
              <w:bottom w:val="single" w:color="cfcfcf" w:sz="5"/>
              <w:right w:val="single" w:color="cfcfcf" w:sz="5"/>
            </w:tcBorders>
          </w:tcPr>
          <w:p/>
        </w:tc>
        <w:tc>
          <w:tcPr>
            <w:tcW w:w="0" w:type="auto"/>
            <w:gridSpan w:val="59"/>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тілінде</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қазан,</w:t>
            </w:r>
          </w:p>
        </w:tc>
        <w:tc>
          <w:tcPr>
            <w:tcW w:w="0" w:type="auto"/>
            <w:gridSpan w:val="20"/>
            <w:vMerge/>
            <w:tcBorders>
              <w:top w:val="nil"/>
              <w:left w:val="single" w:color="cfcfcf" w:sz="5"/>
              <w:bottom w:val="single" w:color="cfcfcf" w:sz="5"/>
              <w:right w:val="single" w:color="cfcfcf" w:sz="5"/>
            </w:tcBorders>
          </w:tcPr>
          <w:p/>
        </w:tc>
        <w:tc>
          <w:tcPr>
            <w:tcW w:w="0" w:type="auto"/>
            <w:gridSpan w:val="14"/>
            <w:vMerge/>
            <w:tcBorders>
              <w:top w:val="nil"/>
              <w:left w:val="single" w:color="cfcfcf" w:sz="5"/>
              <w:bottom w:val="single" w:color="cfcfcf" w:sz="5"/>
              <w:right w:val="single" w:color="cfcfcf" w:sz="5"/>
            </w:tcBorders>
          </w:tcP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тілінде</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қаңтар</w:t>
            </w:r>
          </w:p>
        </w:tc>
        <w:tc>
          <w:tcPr>
            <w:tcW w:w="0" w:type="auto"/>
            <w:gridSpan w:val="20"/>
            <w:vMerge/>
            <w:tcBorders>
              <w:top w:val="nil"/>
              <w:left w:val="single" w:color="cfcfcf" w:sz="5"/>
              <w:bottom w:val="single" w:color="cfcfcf" w:sz="5"/>
              <w:right w:val="single" w:color="cfcfcf" w:sz="5"/>
            </w:tcBorders>
          </w:tcPr>
          <w:p/>
        </w:tc>
        <w:tc>
          <w:tcPr>
            <w:tcW w:w="0" w:type="auto"/>
            <w:gridSpan w:val="14"/>
            <w:vMerge/>
            <w:tcBorders>
              <w:top w:val="nil"/>
              <w:left w:val="single" w:color="cfcfcf" w:sz="5"/>
              <w:bottom w:val="single" w:color="cfcfcf" w:sz="5"/>
              <w:right w:val="single" w:color="cfcfcf" w:sz="5"/>
            </w:tcBorders>
          </w:tcP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2024 жылы (2025, 2026)" статистикалық жылнамасы</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тілінде</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жылнама</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тілінде</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жылнама</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ағылшын тілінде</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жылнама</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өңірлері 2024 (2025, 2026) жылы" статистикалық жылнамасы</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тілінде</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жылнама</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тілінде</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жылнама</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ағылшын тілінде</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жылнама</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қоршаған ортаны қорғау</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тілінде</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тілінде</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ағылшын тілінде</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демографиялық жылнамасы</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тілінде</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тілінде</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ағылшын тілінде</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әйелдері мен ерлері</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тілінде</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тілінде</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ағылшын тілінде</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жастары</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тілінде</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тілінде</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ағылшын тілінде</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Қзақстанның аға буыны</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тілінде</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жылда бір рет</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X </w:t>
            </w: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тілінде</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жылда бір рет</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ағылшын тілінде</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жылда бір рет</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балалары</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тілінде</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тілінде</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ағылшын тілінде</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жұмыстар жоспары</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тілінде</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тілінде</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ағылшын тілінде</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Респонденттердің бастапқы статистикалық деректерді ұсыну графигі</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тілінде</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тілінде</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Ресми статистикалық ақпаратты тарату кестесі</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тілінде</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тілінде</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ағылшын тілінде</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кестелер</w:t>
            </w:r>
          </w:p>
        </w:tc>
      </w:tr>
    </w:tbl>
    <w:p>
      <w:pPr>
        <w:spacing w:after="0"/>
        <w:ind w:left="0"/>
        <w:jc w:val="both"/>
      </w:pPr>
      <w:r>
        <w:rPr>
          <w:rFonts w:ascii="Times New Roman"/>
          <w:b w:val="false"/>
          <w:i w:val="false"/>
          <w:color w:val="000000"/>
          <w:sz w:val="28"/>
        </w:rPr>
        <w:t>
      Еркертпе: Веб-жарияланым – құрылымында түйінді тұстары, динамикадағы статистикалық көрсеткіштері, глоссарийі, әдіснамалық түсіндірмелері, байланысты жарияланымдарға сілтемелері, басқа да пайдалы сілтемелері бар, статистиканың жекелеген саласы бойынша статистикалық көрсеткіштер келтірілетін жедел жарияланым.</w:t>
      </w:r>
    </w:p>
    <w:p>
      <w:pPr>
        <w:spacing w:after="0"/>
        <w:ind w:left="0"/>
        <w:jc w:val="both"/>
      </w:pPr>
      <w:r>
        <w:rPr>
          <w:rFonts w:ascii="Times New Roman"/>
          <w:b w:val="false"/>
          <w:i w:val="false"/>
          <w:color w:val="000000"/>
          <w:sz w:val="28"/>
        </w:rPr>
        <w:t>
      Жылнама – статистиканың бір және одан да көп салалары бойынша жылдық статистикалық көрсеткіштер келтірілетін жыл сайынғы жарияланым.</w:t>
      </w:r>
    </w:p>
    <w:p>
      <w:pPr>
        <w:spacing w:after="0"/>
        <w:ind w:left="0"/>
        <w:jc w:val="both"/>
      </w:pPr>
      <w:r>
        <w:rPr>
          <w:rFonts w:ascii="Times New Roman"/>
          <w:b w:val="false"/>
          <w:i w:val="false"/>
          <w:color w:val="000000"/>
          <w:sz w:val="28"/>
        </w:rPr>
        <w:t>
      Журнал – статистиканың бір және одан да көп салалары бойынша статистикалық көрсеткіштер келтірілетін жедел жарияланым.</w:t>
      </w:r>
    </w:p>
    <w:p>
      <w:pPr>
        <w:spacing w:after="0"/>
        <w:ind w:left="0"/>
        <w:jc w:val="both"/>
      </w:pPr>
      <w:r>
        <w:rPr>
          <w:rFonts w:ascii="Times New Roman"/>
          <w:b w:val="false"/>
          <w:i w:val="false"/>
          <w:color w:val="000000"/>
          <w:sz w:val="28"/>
        </w:rPr>
        <w:t>
      Жинақ – статистиканың бір және одан да көп салалары бойынша жылдық статистикалық көрсеткіштер келтірілетін басылым.</w:t>
      </w:r>
    </w:p>
    <w:p>
      <w:pPr>
        <w:spacing w:after="0"/>
        <w:ind w:left="0"/>
        <w:jc w:val="both"/>
      </w:pPr>
      <w:r>
        <w:rPr>
          <w:rFonts w:ascii="Times New Roman"/>
          <w:b w:val="false"/>
          <w:i w:val="false"/>
          <w:color w:val="000000"/>
          <w:sz w:val="28"/>
        </w:rPr>
        <w:t>
      Электрондық кестелер – статистиканың жекелеген саласы бойынша статистикалық көрсеткіштер келтірілетін жедел жарияланым.</w:t>
      </w:r>
    </w:p>
    <w:p>
      <w:pPr>
        <w:spacing w:after="0"/>
        <w:ind w:left="0"/>
        <w:jc w:val="both"/>
      </w:pPr>
      <w:r>
        <w:rPr>
          <w:rFonts w:ascii="Times New Roman"/>
          <w:b w:val="false"/>
          <w:i w:val="false"/>
          <w:color w:val="000000"/>
          <w:sz w:val="28"/>
        </w:rPr>
        <w:t>
      Аббревиатуралардың толық жазылуы: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АӘК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атаулы әлеуметтік көмек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жүйе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ӘАОЖ</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ӘМСҚ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медициналық сақтандыру қоры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БҰҰ</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Біріккен Ұлттар Ұйымы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ЕАЭО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ЖӨӨ</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өңірлік өнім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ішкі өнім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 ААЖ</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мен жәрдемақы төлеудің орталықтандырылған дерекқоры" автоматтандырылған ақпараттық жүйесі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Ауыл шаруашылығы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 АКМИК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Ауыл шаруашылығы министрлігінің Агроөнеркәсіптік кешендегі мемлекеттік инспекция комитеті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 БШК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Ауыл шаруашылығы министрлігінің Балық шаруашылығы комитеті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 ЖРБК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Ауыл шаруашылығы министрлігінің Жер ресурстарын басқару комитеті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Әділетмині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БП ҚСАЕАЖК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Бас прокуратурасының Құқықтық статистика және арнайы есепке алу жөніндегі комитеті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ҒЖБМ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Ғылым және жоғары білім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Денсаулық сақтау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СЭБК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Денсаулық сақтау министрлігінің Санитарлық-эпидемиологиялық бақылау комитеті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Еңбекмині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Еңбекминінің ЕРДО АҚ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министрлігінің Еңбек ресурстарын дамыту орталығы Акционерлік қоғамы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ЖИЦДМ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Жасанды интеллект және цифрлық даму министрлігі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КМ АККБК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Көлік министрлігінің Автомобиль көлігі және көліктік бақылау комитеті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КМ ТСКК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Көлік министрлігінің Теміржол және су көлігі комитеті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Қаржымині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Қаржымині МКК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министрлігінің Мемлекеттік кірістер комитеті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Қаржымині ММЖК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министрлігінің Мемлекеттік мүлік және жекешелендіру комитеті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Қаржылық мониторинг агенттігі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МАМ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Мәдениет және ақпарат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ОАМ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Оқу-ағарту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ӨҚМ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Өнеркәсіп және құрылыс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ӨҚМ ГК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Өнеркәсіп және құрылыс министрлігінің Геология комитеті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ӨҚМ ҚТҮКШІК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Өнеркәсіп және құрылыс министрлігінің Құрылыс және тұрғын үй-коммуналдық шаруашылық істері комитеті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СРИМ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Су ресурстары және ирригация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СРИМ СРРҚПК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Су ресурстары және ирригация министрлігінің Су ресурстарын реттеу, қорғау және пайдалану комитеті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ТЖМ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Төтенше жағдайлар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ТСМ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Туризм және спорт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ТСМ ТИК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Туризм және спорт министрлігінің Туризм индустриясы комитеті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ҰБ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Банкі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ҰҚК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қауіпсіздік комитеті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ІІМ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Энергетика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және табиғи ресурстар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 ОШЖДК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және табиғи ресурстар министрлігінің Орман шаруашылығы және жануарлар дүниесі комитеті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 ЭРБК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және табиғи ресурстар министрлігінің Экологиялық реттеу және бақылау комитеті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әлеуметтік сақтандыру қоры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ТҚШ Қаз Орталығы АҚ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Тұргын үй-коммуналдык шаруашылығын жаңгырту мен дамытудың қазақстандық орталығы Акционерлік қоғамы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ҰСБ</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статистика бюросы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шоттар статистикасы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ХВҚ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валюта қоры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CDIS</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Coordinated Direct Investment Survey</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CPIS</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Coordinated Portfolio Investment Survey</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KASE</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Kazakhstan Stock Exchange</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DRS</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Debtor Reporting System</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PSDS</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Sector Debt Statistics</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QEDS</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Quarterly External Debt Statistics</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SEFER</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Securities Held as Foreign Exchange Reserves</w:t>
            </w:r>
          </w:p>
        </w:tc>
      </w:tr>
    </w:tbl>
    <w:p>
      <w:pPr>
        <w:spacing w:after="0"/>
        <w:ind w:left="0"/>
        <w:jc w:val="left"/>
      </w:pPr>
      <w:r>
        <w:br/>
      </w:r>
      <w:r>
        <w:rPr>
          <w:rFonts w:ascii="Times New Roman"/>
          <w:b w:val="false"/>
          <w:i w:val="false"/>
          <w:color w:val="000000"/>
          <w:sz w:val="28"/>
        </w:rPr>
        <w:t>
</w:t>
      </w:r>
    </w:p>
    <w:p>
      <w:pPr>
        <w:spacing w:after="0"/>
        <w:ind w:left="0"/>
        <w:jc w:val="left"/>
      </w:pP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