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77c94" w14:textId="0077c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Ұзынкөл ауданы әкімдігінің жұмыспен қамту және әлеуметтік бағдарламалар бөлімінің "Арнаулы әлеуметтік қызметтер көрсету орталығы" коммуналдық мемлекеттік мекемесін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әкімдігінің 2024 жылғы 29 қарашадағы № 170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Әлеуметтік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Азаматтық кодексінің </w:t>
      </w:r>
      <w:r>
        <w:rPr>
          <w:rFonts w:ascii="Times New Roman"/>
          <w:b w:val="false"/>
          <w:i w:val="false"/>
          <w:color w:val="000000"/>
          <w:sz w:val="28"/>
        </w:rPr>
        <w:t>42-бабына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мүлік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Ұзынкөл ауданы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Ұзынкөл ауданы әкімдігінің жұмыспен қамту және әлеуметтік бағдарламалар бөлімінің "Арнаулы әлеуметтік қызметтер көрсету орталығы" коммуналдық мемлекеттік мекемесі құрылсын;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Ұзынкөл ауданы әкімдігінің жұмыспен қамту және әлеуметтік бағдарламалар бөлімінің "Арнаулы әлеуметтік қызметтер көрсету орталығы" коммуналдық мемлекеттік мекемесінің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Жарғысы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"Ұзынкөл ауданы әкімдігінің жұмыспен қамту және әлеуметтік бағдарламалар бөлімі" мемлекеттік мекемесі жоғарыда аталған заңды тұлғаны белгіленген тәртіппен әділет органдарында мемлекеттік тіркеуді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Ұзынкөл ауданы әкімінің жетекшілік ететін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Жұрқабаев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170 қаулысымен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Ұзынкөл ауданы әкімдігінің жұмыспен қамту және әлеуметтік бағдарламалар бөлімінің "Арнаулы әлеуметтік қызметтер көрсету орталығы" коммуналдық мемлекеттік мекемесінің жарғысы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ауылы, 2024 жыл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Ұзынкөл ауданы әкімдігінің жұмыспен қамту және әлеуметтік бағдарламалар бөлімінің "Арнаулы әлеуметтік қызметтер көрсету орталығы" коммуналдық мемлекеттік мекемесі (бұдан әрі - Орталық) үйде арнаулы әлеуметтік қызметтер көрсету, арнаулы әлеуметтік қызметтер талаптарын айқындау және бағалау үшін құрылған заңды тұлғасы бар, коммерциялық емес ұйым болып табылады.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Орталықтың құрылтайшысы Ұзынкөл ауданының әкімдігі болып табылады.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Орталықтың мүлікке қатысты құқық субьектісінің функцияларын жүзеге асыратын орган Ұзынкөл ауданының әкімдігі болып табылады.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Ұзынкөл ауданы әкімдігі "Ұзынкөл ауданы әкімдігінің жұмыспен қамту және әлеуметтік бағдарламалар бөлімі" (бұдан әрі – мемлекеттік басқару органы) Орталықтың басқару жөніндегі бірқатар функцияларды іске асыратың орган болуға рұқсат береді.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Орталықтың толық атауы - Ұзынкөл ауданы әкімдігінің жұмыспен қамту және әлеуметтік бағдарламалар бөлімінің "Арнаулы әлеуметтік қызметтер көрсету орталығы" коммуналдық мемлекеттік мекемесі.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Орталықтың орналасқан жері: индексі 111800, Қазақстан Республикасы, Қостанай облысы, Ұзынкөл ауданы, Ұзынкөл ауылдық округі, Ұзынкөл ауылы, Абылай хан атындағы көшесі, 53 үй.</w:t>
      </w:r>
    </w:p>
    <w:bookmarkEnd w:id="13"/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Орталықтың заңды мәртебесі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Орталық мемлекеттік тіркелу сәттен бастап құрылған болып саналады және заңды тұлға құқығына ие болады.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Орталықтың дербес балансы, заңнамасына сәйкес банктерде шоттары, бланкілер, Қазақстан Республикасының Мемлекеттік Елтаңбасы және Орталықтың мемлекеттік және орыс тілдерінде атауы бейнеленген мөрі болады.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Орталық басқа заңды тұлғаны құра алмайды, сондай - ақ оның ұйымдастырушы (қатысушысы) бола алмайды.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Орталық өзінің билігіндегі ақшамен өз міндеттемелері бойынша жауап береді. Ақша жеткіліксіз болған кезде, оның міндеттемелері бойынша Казакстан Республикасы немесе әкімшілік - аумақтық бірлік тиісті бюджет қаражатымен субсидарлық жауаптылықта болады.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Егер Қазақстан Республикасының заң актілерінде өзгеше көзделмесе, Қазақстан Республикасының заңнамалық актілеріне сәйкес, міндетті түрде мемлекеттік немесе басқа тіркеуіне сәйкес Орталықтың азаматтық - құқықтық мәмілелері тіркелген сәттен бастап жасалған болып табылады.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Шарттық міндеттемелер бойынша Орталықтың жауапкершілігі тиісті жылға арналған қаржыландыру жоспар шегінде басталады.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Орталықтың тиісті қаржы жылына арналған бекітілген қаржыландыру жоспарынан артық міндеттемелерін қабылдауға жол берілмейді.</w:t>
      </w:r>
    </w:p>
    <w:bookmarkEnd w:id="21"/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Орталық қызметінің мәні мен мақсаттары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Адамдарға (отбасыларға) арнайы әлеуметтік қызметтер ұсыну Орталық қызметінің мәні болып табылады.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әлеуметтік қызметтер Қазақстан Республикасының қолданыстағы заңнамасында көзделген тәртіппен арнаулы әлеуметтік қызметтер көрсету стандарттарына сәйкес беріледі.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Орталық жалғыз қарттарға, еңбекке қабілетсіз адамдарға, мүгедектерге, оның ішінде мүгедек балаларға, басқа адамның күтіміне мұқтаж және көмек, және басқа да халықтың әлеуметтік осал топтарына арнаулы әлеуметтік қызметтер көрсету үшін құрылған.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Қойылған мақсаттарды іске асыру үшін Орталық мынадай қызмет түрлерін жүзеге асырады: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Тұрғылықты жері бойынша үйде, күндізгі уақытта азаматтардың (бұдан әрі - қызмет алушылар) мынадай санаттарына арнаулы әлеуметтік қызметтердің кепілдік көлемін көрсету: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психоневрологиялық патологиясы бар мүгедек балаларға;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тірек-қимыл аппаратының қабілеті бар мүгедек балаларға;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- 18 жастан асқан психоневрологиялық патологиясы бар мүгедек балаларға;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бірінші және екінші топтағы мүгедектерге;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егде жасына байланысты өз бетінше қозғала алмайтын адамдарға;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арнаулы әлеуметтік қызметтерде қажеттілікті бағалау және айқындау.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Арнаулы әлеуметтік қызметтерді алушылар қызметті алушылар мемлекеттік басқару органының шешімі бойынша қабылданады.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Осы </w:t>
      </w:r>
      <w:r>
        <w:rPr>
          <w:rFonts w:ascii="Times New Roman"/>
          <w:b w:val="false"/>
          <w:i w:val="false"/>
          <w:color w:val="000000"/>
          <w:sz w:val="28"/>
        </w:rPr>
        <w:t>Жарғыда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Орталық қызметінің мәні мен мақсатына жауап бермейтін мәмілелер жасауға, сондай - ақ қызметті жүзеге асыруға құқылы емес.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Орталық қызметтің мақсаттарына қарама-қайшы, Қазақстан Республикасының шектеулі заңдарында немесе құрылтай құжаттарында, не басшының жарғылық құзыретін бұза отырып жасалған мәміле, мемлекеттік басқару органының немесе прокурордың талап-арызы бойынша жарамсыз болып танылуы мүмкін.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Орталықтың жарғылық емес қызметіне бағытталған басшының әрекеттері еңбек міндеттерін бұзу болып табылады және тәртіптік, материалдық жауапкершілігіне әкеп соғады.</w:t>
      </w:r>
    </w:p>
    <w:bookmarkEnd w:id="37"/>
    <w:bookmarkStart w:name="z4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Орталықты басқару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Орталықтың жалпы басқаруын мемлекеттік басқару органы жүзеге асырады.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Мемлекеттік басқару органы: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Орталықтың атына мүлік бекітіп береді;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Құру, қайта ұйымдастыру және тарату туралы шешім қабылдайды;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Орталық және оларды орындау жөніндегі есептерін қарайды, келіседі және қаржыландыру жоспарларын бекітеді;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Орталықтың </w:t>
      </w:r>
      <w:r>
        <w:rPr>
          <w:rFonts w:ascii="Times New Roman"/>
          <w:b w:val="false"/>
          <w:i w:val="false"/>
          <w:color w:val="000000"/>
          <w:sz w:val="28"/>
        </w:rPr>
        <w:t>Жарғысын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бекітеді, оған өзгерту енгізеді және толықтыру немесе жергілікті бюджеттен қаржыландырылатын, коммуналдық мүлікке билік етуге уәкілетті атқарушы органға өкілеттік береді;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құрылымын, оны қалыптастыру тәртібін және Орталықтың басқару органдары құзыретінің мерзімін және Орталықтың шешім қабылдау тәртібін анықтайды;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Орталықтың құрылымы мен штат кестесін бекітеді;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Орталықты бақылауды және қаржыландыру жоспарларын орындалудың талдауын жүзеге асырады;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Орталықтың жылдық қаржылық есептілікті бекітеді;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Уәкілетті органға мемлекеттік мүлік бойынша алып қоюға немесе мүлікті қайта бөлу немесе алынған өзінің жеке шаруашылық қызметінің нәтижесінде келісім береді;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Орталыққа берілген мүлкінің пайдалануын және сақталуына бақылауды жүзеге асырады;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осы </w:t>
      </w:r>
      <w:r>
        <w:rPr>
          <w:rFonts w:ascii="Times New Roman"/>
          <w:b w:val="false"/>
          <w:i w:val="false"/>
          <w:color w:val="000000"/>
          <w:sz w:val="28"/>
        </w:rPr>
        <w:t>Жарғымен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өзге де заңнамасында өзіне жүктелген өзге де өкілеттіктерді жүзеге асырады.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Қазақстан Республикасының заңнамасында белгіленген жағдайларды коспағанда халықты жұмыспен қамту мәселелері жөнінде басшысы қызметке тағайындайды және қызметтен уәкілетті органнан босатады.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Бөлім директоры мекеменің жұмысын ұйымдастырады және басқарады, уәкілетті органға тікелей бағынады және Орталық міндеттерді және өзінің функцияларына дербес жауапкершілік жүктелуін жүзеге асырады.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Орталықтың директоры қаржылық-шаруашылық қызметіне және кәсіпорынның мүлкінің сақталуына дербес жауапты болады.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Орталықтың директоры дара басшылық қағидаттарында әрекет етеді және Қазақстан Республикасының заңнамасымен және осы </w:t>
      </w:r>
      <w:r>
        <w:rPr>
          <w:rFonts w:ascii="Times New Roman"/>
          <w:b w:val="false"/>
          <w:i w:val="false"/>
          <w:color w:val="000000"/>
          <w:sz w:val="28"/>
        </w:rPr>
        <w:t>Жарғымен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анықталатын оның құзыретіне сәйкес қызметінің барлық мәселелерін дербес шешеді.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Директор: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Орталықтың атынан сенімхатсыз әрекет етеді және оның мүддесін барлық органдарда ұсынады;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шарттар жасасады және өзге де мәмілелер жасайды;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Орталықтың іссапарлар, тағылымдамалар, қызметкерлерді қазақстандық және шетелдік оқу орталықтарында және қызметкерлердің біліктілігін көтерудің өзге түрлерінін тәртібі мен жоспарларын бекітеді;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сенімхаттар береді;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банктік шоттарды ашады;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Орталықтың барлық қызметкерлері үшін міндетті бұйрықтар шығарады және нұсқаулар береді;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Еңбек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Орталық қызметкерлерін жұмысқа қабылдайды және жұмыстан босатады;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Қазақстан Республикасының заңнамасымен және осы </w:t>
      </w:r>
      <w:r>
        <w:rPr>
          <w:rFonts w:ascii="Times New Roman"/>
          <w:b w:val="false"/>
          <w:i w:val="false"/>
          <w:color w:val="000000"/>
          <w:sz w:val="28"/>
        </w:rPr>
        <w:t>Жарғымен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қызметкерлердің көтермелеу шараларын және тәртіптік жаза қолданады.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Орталықтың ішкі еңбек тәртібінің ережелерін бекітеді;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Орталық директоры қызметкерлерінің міндеттері мен өкілеттіктерін айқындайды;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Қазақстан Республикасының заңнамасымен, осы жарғымен және уәкілетті органдармен көзделген өзге де функцияларды жүзеге асырады.</w:t>
      </w:r>
    </w:p>
    <w:bookmarkEnd w:id="67"/>
    <w:bookmarkStart w:name="z7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Орталық мүлкін құру тәртібі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Орталықтың мүлкін заңды тұлғаның активтері құрайды, оның құны өзінің балансында көрсетіледі. Орталықтың мүлкі мыналардың есебінен қалыптасады: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меншік иесі оған берген мүлік;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заңдарында тыйым салынбаған өзге де көздерден.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Орталық өз бетімен иеліктен шығаруға немесе оған өзге де тәсілмен билік етуге, оларға қаражат есебінен смета бойынша сатып алынған мүлікті бөлуге құқығы жоқ.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Егер заңнамалық актілерде өзгеше белгіленбесе, Орталықтың қызметін қаржыландыру жергілікті бюджет қаражаты есебінен ғана жүзеге асырылады.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Орталық Қазақстан Республикасының заңнамасына сәйкес бухгалтерлік есеп жүргізеді және есеп береді. </w:t>
      </w:r>
    </w:p>
    <w:bookmarkEnd w:id="74"/>
    <w:bookmarkStart w:name="z8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Орталықтағы жұмыс тәртібі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Орталықтың жұмыс режимі ішкі еңбек тәртібі қағидаларымен белгіленеді және Қазақстан Республикасы Еңбек заңнамасының нормаларына қайшы келмеуі тиіс.</w:t>
      </w:r>
    </w:p>
    <w:bookmarkEnd w:id="76"/>
    <w:bookmarkStart w:name="z8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Құрылтай құжаттарына өзгерістер және толықтырулар енгізу тәртібі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Орталықтың құрылтай құжаттарына өзгерістер мен толықтыруларды құрылтайшының шешімі бойынша уәкілетті орган жүргізеді,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Орталықтың құрылтай құжаттарына енгізілген өзгерістер мен толықтырулар Қазақстан Республикасының заңнамасына сәйкес тіркеледі.</w:t>
      </w:r>
    </w:p>
    <w:bookmarkEnd w:id="79"/>
    <w:bookmarkStart w:name="z9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Орталықты қайта ұйымдастыру және тарату шарттары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Орталықты қайта ұйымдастыру және тарату Қазақстан Республикасының заңнамасына сәйкес жүзеге асырылады.</w:t>
      </w:r>
    </w:p>
    <w:bookmarkEnd w:id="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