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5f8d" w14:textId="a185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Ұзынкөл ауданы ауылдарының,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2024 жылғы 27 желтоқсандағы № 143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Ұзынкөл ауданы мәслихатының 23.06.2025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Бауман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41 434,8 мың теңге, оның iшiнде: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5 956,0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258,0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35 059,8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41 434,8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Бауман ауылының бюджетінде аудандық бюджеттен берілетін субвенция көлемі 27892,0 мың теңге сомасында көзделгені ескерілсін.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Ершов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188 573,0 мың теңге, оның iшiнде: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23 525,0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21,0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165 027,0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189 664,2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-1 091,2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1 091,2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Ершов ауылдық округінің бюджетінде аудандық бюджеттен берілетін субвенция көлемі 23704,0 мың теңге сомасында көзделгені ескерілсін.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Киров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146 394,6 мың теңге, оның iшiнде: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2 763,0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143 631,6 мың теңге;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146 394,6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Киров ауылдық округінің бюджетінде аудандық бюджеттен берілетін субвенция көлемі 31841,0 мың теңге сомасында көзделгені ескерілсін.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Новопокров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53 724,0 мың теңге, оның iшiнде: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16 293,0 мың теңге;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255,0 мың теңге;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580,0 мың теңге;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36 596,0 мың теңге;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53 724,0 мың теңге;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Новопокров ауылдық округінің бюджетінде аудандық бюджеттен берілетін субвенция көлемі 30716,0 мың теңге сомасында көзделгені ескерілсін.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Обаған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38 775,9 мың теңге, оның iшiнде: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6 429,0 мың теңге;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32 346,9 мың теңге;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39 965,9 мың теңге;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1 190,0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арналған Обаған ауылдық округінің бюджетінде аудандық бюджеттен берілетін субвенция көлемі 28897,0 мың теңге сомасында көзделгені ескерілсін.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Пресногорьков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318 872,0 мың теңге, оның iшiнде: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25 075,0 мың теңге;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293 797,0 мың теңге;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321 064,0 мың теңге;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2 192,0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Пресногорьков ауылдық округінің бюджетінде арналған аудандық бюджеттен берілетін субвенция көлемі 57001,0 мың теңге сомасында көзделгені ескерілсін.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Ряжск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255 398,9 мың теңге, оның iшiнде: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13 401,0 мың теңге;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241 997,9 мың теңге;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256 033,9 мың теңге;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635,0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Ряжск ауылдық округінің бюджетінде аудандық бюджеттен берілетін субвенция көлемі 27190,0 мың теңге сомасында көзделгені ескерілсін.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Сатай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134 854,0 мың теңге, оның iшiнде: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8 540,0 мың теңге;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4100,0 мың теңге;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122 214,0 мың теңге;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135 207,1 мың теңге;</w:t>
      </w:r>
    </w:p>
    <w:bookmarkEnd w:id="91"/>
    <w:bookmarkStart w:name="z11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353,1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жылға арналған Сатай ауылының бюджетінде аудандық бюджеттен берілетін субвенция көлемі 28358,0 мың теңге сомасында көзделгені ескерілсін.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Троебратское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158 096,9 мың теңге, оның iшiнде: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12 397,0 мың теңге;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150,0 мың теңге;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670,0 мың теңге;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144 879,9 мың теңге;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159 496,9 мың теңге;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 жылға арналған Троебратское ауылының бюджетінде аудандық бюджеттен берілетін субвенция көлемі 39404,0 мың теңге сомасында көзделгені ескерілсін.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Федоров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268 248,1 мың теңге, оның iшiнде: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28 363,9 мың теңге;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82,1 мың теңге;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4 090,0 мың теңге;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235 712,1 мың теңге;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268 248,1 мың теңге;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 жылға арналған Федоров ауылдық округінің бюджетінде аудандық бюджеттен берілетін субвенция көлемі 22747,0 мың теңге сомасында көзделгені ескерілсін.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Ұзынкөл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514 646,3 мың теңге, оның iшiнде: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127 306,5 мың теңге;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1800,0 мың теңге;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385 539,8 мың теңге;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518 171,3 мың теңге;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теңге;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3 525,0 мың теңге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 жылға арналған Ұзынкөл ауылдық округінің бюджетінде аудандық бюджеттен берілетін субвенция көлемі 50476,0 мың теңге сомасында көзделгені ескерілсін.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Осы шешім 2025 жылғы 1 қаңтардан бастап қолданысқа енгізіледі.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"Ұзынкөл ауданының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Лагушина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"27" желтоқсан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Бауман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7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Бауман ауылының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18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Бауман ауылының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17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Ершов ауылдық округінің бюджеті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19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Ершов ауылдық округінің бюджеті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6 - қосымша</w:t>
            </w:r>
          </w:p>
        </w:tc>
      </w:tr>
    </w:tbl>
    <w:bookmarkStart w:name="z19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Ершов ауылдық округінің бюджеті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Киров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8 - қосымша</w:t>
            </w:r>
          </w:p>
        </w:tc>
      </w:tr>
    </w:tbl>
    <w:bookmarkStart w:name="z208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Киров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9 - қосымша</w:t>
            </w:r>
          </w:p>
        </w:tc>
      </w:tr>
    </w:tbl>
    <w:bookmarkStart w:name="z21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Киров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Новопокров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11 - қосымша</w:t>
            </w:r>
          </w:p>
        </w:tc>
      </w:tr>
    </w:tbl>
    <w:bookmarkStart w:name="z22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Новопокров ауылдық округінің бюджеті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12 - қосымша</w:t>
            </w:r>
          </w:p>
        </w:tc>
      </w:tr>
    </w:tbl>
    <w:bookmarkStart w:name="z22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Новопокров ауылдық округінің бюджеті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 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13 -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2025 жылға Обаған ауылдық округінің бюджеті</w:t>
      </w:r>
    </w:p>
    <w:bookmarkStart w:name="z23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14 - қосымша</w:t>
            </w:r>
          </w:p>
        </w:tc>
      </w:tr>
    </w:tbl>
    <w:bookmarkStart w:name="z23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Обаған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15 - қосымша</w:t>
            </w:r>
          </w:p>
        </w:tc>
      </w:tr>
    </w:tbl>
    <w:bookmarkStart w:name="z243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Обаған ауылдық округінің бюджеті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Пресногорьков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17 - қосымша</w:t>
            </w:r>
          </w:p>
        </w:tc>
      </w:tr>
    </w:tbl>
    <w:bookmarkStart w:name="z25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Пресногорьков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18 - қосымша</w:t>
            </w:r>
          </w:p>
        </w:tc>
      </w:tr>
    </w:tbl>
    <w:bookmarkStart w:name="z25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Пресногорьков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Ряжск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20 - қосымша</w:t>
            </w:r>
          </w:p>
        </w:tc>
      </w:tr>
    </w:tbl>
    <w:bookmarkStart w:name="z268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Ряжск ауылдық округінің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 қосымша</w:t>
            </w:r>
          </w:p>
        </w:tc>
      </w:tr>
    </w:tbl>
    <w:bookmarkStart w:name="z27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Ряжск ауылдық округінің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22 - қосымша</w:t>
            </w:r>
          </w:p>
        </w:tc>
      </w:tr>
    </w:tbl>
    <w:bookmarkStart w:name="z21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Сатай ауылының бюджеті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23 - қосымша</w:t>
            </w:r>
          </w:p>
        </w:tc>
      </w:tr>
    </w:tbl>
    <w:bookmarkStart w:name="z28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Сатай ауылының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24 - қосымша</w:t>
            </w:r>
          </w:p>
        </w:tc>
      </w:tr>
    </w:tbl>
    <w:bookmarkStart w:name="z28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Сатай ауылының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Троебратское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144879,9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26 - қосымша</w:t>
            </w:r>
          </w:p>
        </w:tc>
      </w:tr>
    </w:tbl>
    <w:bookmarkStart w:name="z29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Троебратское ауылының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27 - қосымша</w:t>
            </w:r>
          </w:p>
        </w:tc>
      </w:tr>
    </w:tbl>
    <w:bookmarkStart w:name="z30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Троебратское ауылының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Федоров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29 - қосымша</w:t>
            </w:r>
          </w:p>
        </w:tc>
      </w:tr>
    </w:tbl>
    <w:bookmarkStart w:name="z31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Федоров ауылдық округінің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30 - қосымша</w:t>
            </w:r>
          </w:p>
        </w:tc>
      </w:tr>
    </w:tbl>
    <w:bookmarkStart w:name="z31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Федоров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Ұзынкөл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Ұзынкөл ауданы мәслихатының 25.12.2025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32 - қосымша</w:t>
            </w:r>
          </w:p>
        </w:tc>
      </w:tr>
    </w:tbl>
    <w:bookmarkStart w:name="z32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Ұзынкөл ауылдық округінің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33 - қосымша</w:t>
            </w:r>
          </w:p>
        </w:tc>
      </w:tr>
    </w:tbl>
    <w:bookmarkStart w:name="z333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Ұзынкөл ауылдық округінің бюджеі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