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ec8e" w14:textId="5c4e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Комсомол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256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Комсомол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40 714,9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6 693,0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1 150,9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32 871,0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43 280,0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-2 565,1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2 565,1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- 2 565,1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19.12.2025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Комсомол ауылдық округінің бюджетінде аудандық бюджеттен берілетін субвенциялардың көлемі 32 804,0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Комсомол ауылдық округінің бюджетінде аудандық бюджетке бюджеттік алып қоюлардың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Комсомол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Комсомол ауылдық округінің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Комсомол ауылдық округінің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