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bb5" w14:textId="1eec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Тимирязев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254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туралы",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Тимирязев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48 759,0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23 071,0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25 688,0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59 319,8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- 10 560,8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10 560,8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Тимирязев ауылының бюджетінде аудандық бюджеттен берілетін субвенциялардың көлемі 14 388,0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Тимирязев ауылының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абаттандыру жене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ауылының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