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3359" w14:textId="b7f3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Севастополь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246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Севастополь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37 031,0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24 392,0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12 639,0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47 031,2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10 000,2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Севастополь ауылдық округінің бюджетінде аудандық бюджеттен берілетін субвенциялардың көлемі 12 610,0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Севастополь ауылдық округінің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 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 ғайжер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окруінің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 айжер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