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5ebe" w14:textId="9fc5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Сарыкөл кентінің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30 желтоқсандағы № 245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Сарыкөл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439 200,5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166 521,8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857,3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10 926,4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260 895,0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475 686,2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- 36 485,7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36 485,7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36 485,7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Сарыкөл кентінің бюджетінде аудандық бюджеттен берілетін субвенциялардың көлемі 19 302,0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Сарыкөл кентінің бюджетінде аудандық бюджетке бюджеттік алып қоюлардың көлемдері көзделмегені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Сарыкөл ауданы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439 200,5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643,0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2026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2027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