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2ff3" w14:textId="1a52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2022 жылғы 11 сәуірдегі № 49 "Сарыкөл ауданы әкімінің аппараты"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Сарыкөл ауданы әкімдігінің 2024 жылғы 20 желтоқсандағы № 207 қаулысы</w:t>
      </w:r>
    </w:p>
    <w:p>
      <w:pPr>
        <w:spacing w:after="0"/>
        <w:ind w:left="0"/>
        <w:jc w:val="both"/>
      </w:pPr>
      <w:bookmarkStart w:name="z4" w:id="0"/>
      <w:r>
        <w:rPr>
          <w:rFonts w:ascii="Times New Roman"/>
          <w:b w:val="false"/>
          <w:i w:val="false"/>
          <w:color w:val="000000"/>
          <w:sz w:val="28"/>
        </w:rPr>
        <w:t>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Сарыкөл ауданы әкімдігінің 2022 жылғы 11 сәуірдегі № 49 "Сарыкөл ауданы әкімінің аппараты"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"Сарыкөл ауданы әкімінің аппараты"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37) тармақшамен толықтырылсын:</w:t>
      </w:r>
    </w:p>
    <w:bookmarkStart w:name="z8" w:id="3"/>
    <w:p>
      <w:pPr>
        <w:spacing w:after="0"/>
        <w:ind w:left="0"/>
        <w:jc w:val="both"/>
      </w:pPr>
      <w:r>
        <w:rPr>
          <w:rFonts w:ascii="Times New Roman"/>
          <w:b w:val="false"/>
          <w:i w:val="false"/>
          <w:color w:val="000000"/>
          <w:sz w:val="28"/>
        </w:rPr>
        <w:t>
      37) әкімдік бөлімдері және олардың ведомстволық бағынысты ұйымдарының мемлекеттік қызмет көрсету сапасына ішкі бақылауды жүзеге асырады.".</w:t>
      </w:r>
    </w:p>
    <w:bookmarkEnd w:id="3"/>
    <w:bookmarkStart w:name="z9" w:id="4"/>
    <w:p>
      <w:pPr>
        <w:spacing w:after="0"/>
        <w:ind w:left="0"/>
        <w:jc w:val="both"/>
      </w:pPr>
      <w:r>
        <w:rPr>
          <w:rFonts w:ascii="Times New Roman"/>
          <w:b w:val="false"/>
          <w:i w:val="false"/>
          <w:color w:val="000000"/>
          <w:sz w:val="28"/>
        </w:rPr>
        <w:t>
      2. "Сарыкөл ауданы әкімінің аппараты" мемлекеттік мекемесі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толықтырулар туралы әділет органдарына хабарлауды;</w:t>
      </w:r>
    </w:p>
    <w:bookmarkEnd w:id="5"/>
    <w:bookmarkStart w:name="z11" w:id="6"/>
    <w:p>
      <w:pPr>
        <w:spacing w:after="0"/>
        <w:ind w:left="0"/>
        <w:jc w:val="both"/>
      </w:pPr>
      <w:r>
        <w:rPr>
          <w:rFonts w:ascii="Times New Roman"/>
          <w:b w:val="false"/>
          <w:i w:val="false"/>
          <w:color w:val="000000"/>
          <w:sz w:val="28"/>
        </w:rPr>
        <w:t>
      2) осы қаулыны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қаулының ресми жарияланғанынан кейін оның Cарыкөл ауданы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Сарыкөл ауданы әкімі аппаратының басшысына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20 "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10"/>
    <w:p>
      <w:pPr>
        <w:spacing w:after="0"/>
        <w:ind w:left="0"/>
        <w:jc w:val="left"/>
      </w:pPr>
      <w:r>
        <w:rPr>
          <w:rFonts w:ascii="Times New Roman"/>
          <w:b/>
          <w:i w:val="false"/>
          <w:color w:val="000000"/>
        </w:rPr>
        <w:t xml:space="preserve"> "Cарыкөл ауданы әкімінің аппараты" мемлекеттік мекемесі туралы ереже</w:t>
      </w:r>
    </w:p>
    <w:bookmarkEnd w:id="10"/>
    <w:bookmarkStart w:name="z25" w:id="11"/>
    <w:p>
      <w:pPr>
        <w:spacing w:after="0"/>
        <w:ind w:left="0"/>
        <w:jc w:val="left"/>
      </w:pPr>
      <w:r>
        <w:rPr>
          <w:rFonts w:ascii="Times New Roman"/>
          <w:b/>
          <w:i w:val="false"/>
          <w:color w:val="000000"/>
        </w:rPr>
        <w:t xml:space="preserve"> 1. Жалпы ережелер</w:t>
      </w:r>
    </w:p>
    <w:bookmarkEnd w:id="11"/>
    <w:bookmarkStart w:name="z26" w:id="12"/>
    <w:p>
      <w:pPr>
        <w:spacing w:after="0"/>
        <w:ind w:left="0"/>
        <w:jc w:val="both"/>
      </w:pPr>
      <w:r>
        <w:rPr>
          <w:rFonts w:ascii="Times New Roman"/>
          <w:b w:val="false"/>
          <w:i w:val="false"/>
          <w:color w:val="000000"/>
          <w:sz w:val="28"/>
        </w:rPr>
        <w:t>
      1. "Cарыкөл ауданы әкімінің аппараты" мемлекеттік мекемесі (бұдан әрі - Cарыкөл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2"/>
    <w:bookmarkStart w:name="z27" w:id="13"/>
    <w:p>
      <w:pPr>
        <w:spacing w:after="0"/>
        <w:ind w:left="0"/>
        <w:jc w:val="both"/>
      </w:pPr>
      <w:r>
        <w:rPr>
          <w:rFonts w:ascii="Times New Roman"/>
          <w:b w:val="false"/>
          <w:i w:val="false"/>
          <w:color w:val="000000"/>
          <w:sz w:val="28"/>
        </w:rPr>
        <w:t>
      2. Cарыкөл ауданы әкімі аппаратының ведомстволары жоқ.</w:t>
      </w:r>
    </w:p>
    <w:bookmarkEnd w:id="13"/>
    <w:bookmarkStart w:name="z28" w:id="14"/>
    <w:p>
      <w:pPr>
        <w:spacing w:after="0"/>
        <w:ind w:left="0"/>
        <w:jc w:val="both"/>
      </w:pPr>
      <w:r>
        <w:rPr>
          <w:rFonts w:ascii="Times New Roman"/>
          <w:b w:val="false"/>
          <w:i w:val="false"/>
          <w:color w:val="000000"/>
          <w:sz w:val="28"/>
        </w:rPr>
        <w:t>
      3. Cарыкөл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
    <w:bookmarkStart w:name="z29" w:id="15"/>
    <w:p>
      <w:pPr>
        <w:spacing w:after="0"/>
        <w:ind w:left="0"/>
        <w:jc w:val="both"/>
      </w:pPr>
      <w:r>
        <w:rPr>
          <w:rFonts w:ascii="Times New Roman"/>
          <w:b w:val="false"/>
          <w:i w:val="false"/>
          <w:color w:val="000000"/>
          <w:sz w:val="28"/>
        </w:rPr>
        <w:t>
      4. Cарыкөл ауданы әкімінің аппараты мемлекеттік мекеменің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5"/>
    <w:bookmarkStart w:name="z30" w:id="16"/>
    <w:p>
      <w:pPr>
        <w:spacing w:after="0"/>
        <w:ind w:left="0"/>
        <w:jc w:val="both"/>
      </w:pPr>
      <w:r>
        <w:rPr>
          <w:rFonts w:ascii="Times New Roman"/>
          <w:b w:val="false"/>
          <w:i w:val="false"/>
          <w:color w:val="000000"/>
          <w:sz w:val="28"/>
        </w:rPr>
        <w:t>
      5. Cарыкөл ауданы әкімінің аппараты азаматтық - құқықтық қатынастарды өз атынан жасайды.</w:t>
      </w:r>
    </w:p>
    <w:bookmarkEnd w:id="16"/>
    <w:bookmarkStart w:name="z31" w:id="17"/>
    <w:p>
      <w:pPr>
        <w:spacing w:after="0"/>
        <w:ind w:left="0"/>
        <w:jc w:val="both"/>
      </w:pPr>
      <w:r>
        <w:rPr>
          <w:rFonts w:ascii="Times New Roman"/>
          <w:b w:val="false"/>
          <w:i w:val="false"/>
          <w:color w:val="000000"/>
          <w:sz w:val="28"/>
        </w:rPr>
        <w:t>
      6. Cарыкөл ауданы әкімінің аппараты,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7"/>
    <w:bookmarkStart w:name="z32" w:id="18"/>
    <w:p>
      <w:pPr>
        <w:spacing w:after="0"/>
        <w:ind w:left="0"/>
        <w:jc w:val="both"/>
      </w:pPr>
      <w:r>
        <w:rPr>
          <w:rFonts w:ascii="Times New Roman"/>
          <w:b w:val="false"/>
          <w:i w:val="false"/>
          <w:color w:val="000000"/>
          <w:sz w:val="28"/>
        </w:rPr>
        <w:t>
      7. Cарыкөл ауданы әкімінің аппараты өз құзыретінің мәселелері бойынша заңнамада белгіленген тәртіппен "Cарыкөл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33" w:id="19"/>
    <w:p>
      <w:pPr>
        <w:spacing w:after="0"/>
        <w:ind w:left="0"/>
        <w:jc w:val="both"/>
      </w:pPr>
      <w:r>
        <w:rPr>
          <w:rFonts w:ascii="Times New Roman"/>
          <w:b w:val="false"/>
          <w:i w:val="false"/>
          <w:color w:val="000000"/>
          <w:sz w:val="28"/>
        </w:rPr>
        <w:t>
      8. "Cарыкөл ауданы әкімінің аппараты" мемлекеттік мекемесінің құрылымы мен штат санының лимиті қолданыстағы заңнамаға сәйкес бекітіледі.</w:t>
      </w:r>
    </w:p>
    <w:bookmarkEnd w:id="19"/>
    <w:bookmarkStart w:name="z34" w:id="20"/>
    <w:p>
      <w:pPr>
        <w:spacing w:after="0"/>
        <w:ind w:left="0"/>
        <w:jc w:val="both"/>
      </w:pPr>
      <w:r>
        <w:rPr>
          <w:rFonts w:ascii="Times New Roman"/>
          <w:b w:val="false"/>
          <w:i w:val="false"/>
          <w:color w:val="000000"/>
          <w:sz w:val="28"/>
        </w:rPr>
        <w:t>
      9. Заңды тұлғаның орналасқан жері: 111600, Қазақстан Республикасы, Қостанай облысы, Cарыкөл ауданы, Cарыкөл кенті, Тәуелсіздік көшесі, 72.</w:t>
      </w:r>
    </w:p>
    <w:bookmarkEnd w:id="20"/>
    <w:bookmarkStart w:name="z35" w:id="21"/>
    <w:p>
      <w:pPr>
        <w:spacing w:after="0"/>
        <w:ind w:left="0"/>
        <w:jc w:val="both"/>
      </w:pPr>
      <w:r>
        <w:rPr>
          <w:rFonts w:ascii="Times New Roman"/>
          <w:b w:val="false"/>
          <w:i w:val="false"/>
          <w:color w:val="000000"/>
          <w:sz w:val="28"/>
        </w:rPr>
        <w:t>
      10. Осы ереже Cарыкөл ауданы әкімі аппаратының құрылтай құжаты болып табылады.</w:t>
      </w:r>
    </w:p>
    <w:bookmarkEnd w:id="21"/>
    <w:bookmarkStart w:name="z36" w:id="22"/>
    <w:p>
      <w:pPr>
        <w:spacing w:after="0"/>
        <w:ind w:left="0"/>
        <w:jc w:val="both"/>
      </w:pPr>
      <w:r>
        <w:rPr>
          <w:rFonts w:ascii="Times New Roman"/>
          <w:b w:val="false"/>
          <w:i w:val="false"/>
          <w:color w:val="000000"/>
          <w:sz w:val="28"/>
        </w:rPr>
        <w:t>
      11. Cарыкөл ауданы әкімі аппаратының қызметін қаржыландыру Қазақстан Республикасының заңнамасына сәйкес жергілікті бюджеттен жүзеге асырылады.</w:t>
      </w:r>
    </w:p>
    <w:bookmarkEnd w:id="22"/>
    <w:bookmarkStart w:name="z37" w:id="23"/>
    <w:p>
      <w:pPr>
        <w:spacing w:after="0"/>
        <w:ind w:left="0"/>
        <w:jc w:val="both"/>
      </w:pPr>
      <w:r>
        <w:rPr>
          <w:rFonts w:ascii="Times New Roman"/>
          <w:b w:val="false"/>
          <w:i w:val="false"/>
          <w:color w:val="000000"/>
          <w:sz w:val="28"/>
        </w:rPr>
        <w:t>
      12. Cарыкөл ауданы әкімінің аппаратына кәсіпкерлік субъектілерімен "Cарыкөл ауданы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 Егер Cарыкөл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8"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9" w:id="25"/>
    <w:p>
      <w:pPr>
        <w:spacing w:after="0"/>
        <w:ind w:left="0"/>
        <w:jc w:val="both"/>
      </w:pPr>
      <w:r>
        <w:rPr>
          <w:rFonts w:ascii="Times New Roman"/>
          <w:b w:val="false"/>
          <w:i w:val="false"/>
          <w:color w:val="000000"/>
          <w:sz w:val="28"/>
        </w:rPr>
        <w:t>
      13. Мақсаттары:</w:t>
      </w:r>
    </w:p>
    <w:bookmarkEnd w:id="25"/>
    <w:bookmarkStart w:name="z40" w:id="26"/>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6"/>
    <w:bookmarkStart w:name="z41" w:id="27"/>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bookmarkEnd w:id="27"/>
    <w:bookmarkStart w:name="z42" w:id="28"/>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End w:id="28"/>
    <w:bookmarkStart w:name="z43" w:id="29"/>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bookmarkEnd w:id="29"/>
    <w:bookmarkStart w:name="z44" w:id="30"/>
    <w:p>
      <w:pPr>
        <w:spacing w:after="0"/>
        <w:ind w:left="0"/>
        <w:jc w:val="both"/>
      </w:pPr>
      <w:r>
        <w:rPr>
          <w:rFonts w:ascii="Times New Roman"/>
          <w:b w:val="false"/>
          <w:i w:val="false"/>
          <w:color w:val="000000"/>
          <w:sz w:val="28"/>
        </w:rPr>
        <w:t>
      14. Өкілеттіктері:</w:t>
      </w:r>
    </w:p>
    <w:bookmarkEnd w:id="30"/>
    <w:bookmarkStart w:name="z45" w:id="31"/>
    <w:p>
      <w:pPr>
        <w:spacing w:after="0"/>
        <w:ind w:left="0"/>
        <w:jc w:val="both"/>
      </w:pPr>
      <w:r>
        <w:rPr>
          <w:rFonts w:ascii="Times New Roman"/>
          <w:b w:val="false"/>
          <w:i w:val="false"/>
          <w:color w:val="000000"/>
          <w:sz w:val="28"/>
        </w:rPr>
        <w:t>
      1) құқықтары:</w:t>
      </w:r>
    </w:p>
    <w:bookmarkEnd w:id="31"/>
    <w:bookmarkStart w:name="z46" w:id="32"/>
    <w:p>
      <w:pPr>
        <w:spacing w:after="0"/>
        <w:ind w:left="0"/>
        <w:jc w:val="both"/>
      </w:pPr>
      <w:r>
        <w:rPr>
          <w:rFonts w:ascii="Times New Roman"/>
          <w:b w:val="false"/>
          <w:i w:val="false"/>
          <w:color w:val="000000"/>
          <w:sz w:val="28"/>
        </w:rPr>
        <w:t>
      аудан әкімінің және әкімдігінің мүдделерін білдіру;</w:t>
      </w:r>
    </w:p>
    <w:bookmarkEnd w:id="32"/>
    <w:bookmarkStart w:name="z47" w:id="33"/>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bookmarkEnd w:id="33"/>
    <w:bookmarkStart w:name="z48" w:id="34"/>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bookmarkEnd w:id="34"/>
    <w:bookmarkStart w:name="z49" w:id="35"/>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5"/>
    <w:bookmarkStart w:name="z50" w:id="36"/>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6"/>
    <w:bookmarkStart w:name="z51" w:id="37"/>
    <w:p>
      <w:pPr>
        <w:spacing w:after="0"/>
        <w:ind w:left="0"/>
        <w:jc w:val="both"/>
      </w:pPr>
      <w:r>
        <w:rPr>
          <w:rFonts w:ascii="Times New Roman"/>
          <w:b w:val="false"/>
          <w:i w:val="false"/>
          <w:color w:val="000000"/>
          <w:sz w:val="28"/>
        </w:rPr>
        <w:t>
      2) міндеттер:</w:t>
      </w:r>
    </w:p>
    <w:bookmarkEnd w:id="37"/>
    <w:bookmarkStart w:name="z52" w:id="38"/>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8"/>
    <w:bookmarkStart w:name="z53" w:id="39"/>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9"/>
    <w:bookmarkStart w:name="z54" w:id="40"/>
    <w:p>
      <w:pPr>
        <w:spacing w:after="0"/>
        <w:ind w:left="0"/>
        <w:jc w:val="both"/>
      </w:pPr>
      <w:r>
        <w:rPr>
          <w:rFonts w:ascii="Times New Roman"/>
          <w:b w:val="false"/>
          <w:i w:val="false"/>
          <w:color w:val="000000"/>
          <w:sz w:val="28"/>
        </w:rPr>
        <w:t>
      15. Функциялары:</w:t>
      </w:r>
    </w:p>
    <w:bookmarkEnd w:id="40"/>
    <w:bookmarkStart w:name="z55" w:id="41"/>
    <w:p>
      <w:pPr>
        <w:spacing w:after="0"/>
        <w:ind w:left="0"/>
        <w:jc w:val="both"/>
      </w:pPr>
      <w:r>
        <w:rPr>
          <w:rFonts w:ascii="Times New Roman"/>
          <w:b w:val="false"/>
          <w:i w:val="false"/>
          <w:color w:val="000000"/>
          <w:sz w:val="28"/>
        </w:rPr>
        <w:t>
      1) "Cарыкөл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жай-күйіне талдау жүргізеді;</w:t>
      </w:r>
    </w:p>
    <w:bookmarkEnd w:id="41"/>
    <w:bookmarkStart w:name="z56" w:id="42"/>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bookmarkEnd w:id="42"/>
    <w:bookmarkStart w:name="z57" w:id="43"/>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Cарыкөл ауданы әкімдігінің және әкімінің құзыретіне жататын мәселелер бойынша жеке және заңды тұлғалардың өтініштерін жинауды және өңдеуді қамтамасыз етеді;</w:t>
      </w:r>
    </w:p>
    <w:bookmarkEnd w:id="43"/>
    <w:bookmarkStart w:name="z58" w:id="44"/>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"Cарыкөл ауданы әкімінің аппараты" мемлекеттік мекемесі басшысының бұйрықтарын дайындауды ұйымдастырады және қамтамасыз етеді;</w:t>
      </w:r>
    </w:p>
    <w:bookmarkEnd w:id="44"/>
    <w:bookmarkStart w:name="z59" w:id="45"/>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bookmarkEnd w:id="45"/>
    <w:bookmarkStart w:name="z60" w:id="46"/>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bookmarkEnd w:id="46"/>
    <w:bookmarkStart w:name="z61" w:id="47"/>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7"/>
    <w:bookmarkStart w:name="z62" w:id="48"/>
    <w:p>
      <w:pPr>
        <w:spacing w:after="0"/>
        <w:ind w:left="0"/>
        <w:jc w:val="both"/>
      </w:pPr>
      <w:r>
        <w:rPr>
          <w:rFonts w:ascii="Times New Roman"/>
          <w:b w:val="false"/>
          <w:i w:val="false"/>
          <w:color w:val="000000"/>
          <w:sz w:val="28"/>
        </w:rPr>
        <w:t>
      8) Қазақстан Республикасының Әкімшілік рәсімдік-процестік кодексінде көзделген тәртіпте әкімдік бөлімдері шығарған әкімшілік актілерге, әкімшілік әрекеттерге (әрекетсіздікке) шағымдарды қарауды жүзеге асырады;</w:t>
      </w:r>
    </w:p>
    <w:bookmarkEnd w:id="48"/>
    <w:bookmarkStart w:name="z63" w:id="49"/>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bookmarkEnd w:id="49"/>
    <w:bookmarkStart w:name="z64" w:id="50"/>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bookmarkEnd w:id="50"/>
    <w:bookmarkStart w:name="z65" w:id="51"/>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bookmarkEnd w:id="51"/>
    <w:bookmarkStart w:name="z66" w:id="52"/>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52"/>
    <w:bookmarkStart w:name="z67" w:id="53"/>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bookmarkEnd w:id="53"/>
    <w:bookmarkStart w:name="z68" w:id="54"/>
    <w:p>
      <w:pPr>
        <w:spacing w:after="0"/>
        <w:ind w:left="0"/>
        <w:jc w:val="both"/>
      </w:pPr>
      <w:r>
        <w:rPr>
          <w:rFonts w:ascii="Times New Roman"/>
          <w:b w:val="false"/>
          <w:i w:val="false"/>
          <w:color w:val="000000"/>
          <w:sz w:val="28"/>
        </w:rPr>
        <w:t>
      14)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асырады;</w:t>
      </w:r>
    </w:p>
    <w:bookmarkEnd w:id="54"/>
    <w:bookmarkStart w:name="z69" w:id="55"/>
    <w:p>
      <w:pPr>
        <w:spacing w:after="0"/>
        <w:ind w:left="0"/>
        <w:jc w:val="both"/>
      </w:pPr>
      <w:r>
        <w:rPr>
          <w:rFonts w:ascii="Times New Roman"/>
          <w:b w:val="false"/>
          <w:i w:val="false"/>
          <w:color w:val="000000"/>
          <w:sz w:val="28"/>
        </w:rPr>
        <w:t>
      15)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bookmarkEnd w:id="55"/>
    <w:bookmarkStart w:name="z70" w:id="56"/>
    <w:p>
      <w:pPr>
        <w:spacing w:after="0"/>
        <w:ind w:left="0"/>
        <w:jc w:val="both"/>
      </w:pPr>
      <w:r>
        <w:rPr>
          <w:rFonts w:ascii="Times New Roman"/>
          <w:b w:val="false"/>
          <w:i w:val="false"/>
          <w:color w:val="000000"/>
          <w:sz w:val="28"/>
        </w:rPr>
        <w:t>
      16)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bookmarkEnd w:id="56"/>
    <w:bookmarkStart w:name="z71" w:id="57"/>
    <w:p>
      <w:pPr>
        <w:spacing w:after="0"/>
        <w:ind w:left="0"/>
        <w:jc w:val="both"/>
      </w:pPr>
      <w:r>
        <w:rPr>
          <w:rFonts w:ascii="Times New Roman"/>
          <w:b w:val="false"/>
          <w:i w:val="false"/>
          <w:color w:val="000000"/>
          <w:sz w:val="28"/>
        </w:rPr>
        <w:t>
      17) әкім және әкімдік шығарған актілерді тіркеуді жүргізеді, тиісті ресімдеуді және таратуды қамтамасыз етеді;</w:t>
      </w:r>
    </w:p>
    <w:bookmarkEnd w:id="57"/>
    <w:bookmarkStart w:name="z72" w:id="58"/>
    <w:p>
      <w:pPr>
        <w:spacing w:after="0"/>
        <w:ind w:left="0"/>
        <w:jc w:val="both"/>
      </w:pPr>
      <w:r>
        <w:rPr>
          <w:rFonts w:ascii="Times New Roman"/>
          <w:b w:val="false"/>
          <w:i w:val="false"/>
          <w:color w:val="000000"/>
          <w:sz w:val="28"/>
        </w:rPr>
        <w:t>
      18)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bookmarkEnd w:id="58"/>
    <w:bookmarkStart w:name="z73" w:id="59"/>
    <w:p>
      <w:pPr>
        <w:spacing w:after="0"/>
        <w:ind w:left="0"/>
        <w:jc w:val="both"/>
      </w:pPr>
      <w:r>
        <w:rPr>
          <w:rFonts w:ascii="Times New Roman"/>
          <w:b w:val="false"/>
          <w:i w:val="false"/>
          <w:color w:val="000000"/>
          <w:sz w:val="28"/>
        </w:rPr>
        <w:t>
      19) жеке және заңды тұлғалардың өтініштерін қабылдауды, тіркеуді және есепке алуды жүзеге асырады, аудан әкімінің, аудан әкімі орынбасарларының және Cарыкөл ауданы әкімі аппараты басшысының жеке тұлғаларды және заңды тұлғалар өкілдерін жеке қабылдауын ұйымдастырады;</w:t>
      </w:r>
    </w:p>
    <w:bookmarkEnd w:id="59"/>
    <w:bookmarkStart w:name="z74" w:id="60"/>
    <w:p>
      <w:pPr>
        <w:spacing w:after="0"/>
        <w:ind w:left="0"/>
        <w:jc w:val="both"/>
      </w:pPr>
      <w:r>
        <w:rPr>
          <w:rFonts w:ascii="Times New Roman"/>
          <w:b w:val="false"/>
          <w:i w:val="false"/>
          <w:color w:val="000000"/>
          <w:sz w:val="28"/>
        </w:rPr>
        <w:t>
      20) аудан әкімдігіне келіп түсетін жеке және заңды тұлғалардың өтініштерінің сапасына, қарау мерзімдеріне бақылауды жүзеге асырады;</w:t>
      </w:r>
    </w:p>
    <w:bookmarkEnd w:id="60"/>
    <w:bookmarkStart w:name="z75" w:id="61"/>
    <w:p>
      <w:pPr>
        <w:spacing w:after="0"/>
        <w:ind w:left="0"/>
        <w:jc w:val="both"/>
      </w:pPr>
      <w:r>
        <w:rPr>
          <w:rFonts w:ascii="Times New Roman"/>
          <w:b w:val="false"/>
          <w:i w:val="false"/>
          <w:color w:val="000000"/>
          <w:sz w:val="28"/>
        </w:rPr>
        <w:t>
      21) жергілікті деңгейде ақпараттық технологиялар және ақпараттық қауіпсіздік саласындағы мемлекеттік саясатты іске асыруды жүзеге асырады;</w:t>
      </w:r>
    </w:p>
    <w:bookmarkEnd w:id="61"/>
    <w:bookmarkStart w:name="z76" w:id="62"/>
    <w:p>
      <w:pPr>
        <w:spacing w:after="0"/>
        <w:ind w:left="0"/>
        <w:jc w:val="both"/>
      </w:pPr>
      <w:r>
        <w:rPr>
          <w:rFonts w:ascii="Times New Roman"/>
          <w:b w:val="false"/>
          <w:i w:val="false"/>
          <w:color w:val="000000"/>
          <w:sz w:val="28"/>
        </w:rPr>
        <w:t>
      22) өңірлік деңгейде мемлекеттің сыбайлас жемқорлыққа қарсы саясатын іске асыру бойынша іс-шаралар өткізеді;</w:t>
      </w:r>
    </w:p>
    <w:bookmarkEnd w:id="62"/>
    <w:bookmarkStart w:name="z77" w:id="63"/>
    <w:p>
      <w:pPr>
        <w:spacing w:after="0"/>
        <w:ind w:left="0"/>
        <w:jc w:val="both"/>
      </w:pPr>
      <w:r>
        <w:rPr>
          <w:rFonts w:ascii="Times New Roman"/>
          <w:b w:val="false"/>
          <w:i w:val="false"/>
          <w:color w:val="000000"/>
          <w:sz w:val="28"/>
        </w:rPr>
        <w:t>
      23) мемлекеттік наградалармен наградталатын адамдардың деректер базасын қалыптастыруды жүзеге асырады;</w:t>
      </w:r>
    </w:p>
    <w:bookmarkEnd w:id="63"/>
    <w:bookmarkStart w:name="z78" w:id="64"/>
    <w:p>
      <w:pPr>
        <w:spacing w:after="0"/>
        <w:ind w:left="0"/>
        <w:jc w:val="both"/>
      </w:pPr>
      <w:r>
        <w:rPr>
          <w:rFonts w:ascii="Times New Roman"/>
          <w:b w:val="false"/>
          <w:i w:val="false"/>
          <w:color w:val="000000"/>
          <w:sz w:val="28"/>
        </w:rPr>
        <w:t>
      24)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bookmarkEnd w:id="64"/>
    <w:bookmarkStart w:name="z79" w:id="65"/>
    <w:p>
      <w:pPr>
        <w:spacing w:after="0"/>
        <w:ind w:left="0"/>
        <w:jc w:val="both"/>
      </w:pPr>
      <w:r>
        <w:rPr>
          <w:rFonts w:ascii="Times New Roman"/>
          <w:b w:val="false"/>
          <w:i w:val="false"/>
          <w:color w:val="000000"/>
          <w:sz w:val="28"/>
        </w:rPr>
        <w:t>
      25)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bookmarkEnd w:id="65"/>
    <w:bookmarkStart w:name="z80" w:id="66"/>
    <w:p>
      <w:pPr>
        <w:spacing w:after="0"/>
        <w:ind w:left="0"/>
        <w:jc w:val="both"/>
      </w:pPr>
      <w:r>
        <w:rPr>
          <w:rFonts w:ascii="Times New Roman"/>
          <w:b w:val="false"/>
          <w:i w:val="false"/>
          <w:color w:val="000000"/>
          <w:sz w:val="28"/>
        </w:rPr>
        <w:t>
      26)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bookmarkEnd w:id="66"/>
    <w:bookmarkStart w:name="z81" w:id="67"/>
    <w:p>
      <w:pPr>
        <w:spacing w:after="0"/>
        <w:ind w:left="0"/>
        <w:jc w:val="both"/>
      </w:pPr>
      <w:r>
        <w:rPr>
          <w:rFonts w:ascii="Times New Roman"/>
          <w:b w:val="false"/>
          <w:i w:val="false"/>
          <w:color w:val="000000"/>
          <w:sz w:val="28"/>
        </w:rPr>
        <w:t>
      27) мемлекеттік органның персоналды басқару стратегиясын әзірлеу және іске асыру;</w:t>
      </w:r>
    </w:p>
    <w:bookmarkEnd w:id="67"/>
    <w:bookmarkStart w:name="z82" w:id="68"/>
    <w:p>
      <w:pPr>
        <w:spacing w:after="0"/>
        <w:ind w:left="0"/>
        <w:jc w:val="both"/>
      </w:pPr>
      <w:r>
        <w:rPr>
          <w:rFonts w:ascii="Times New Roman"/>
          <w:b w:val="false"/>
          <w:i w:val="false"/>
          <w:color w:val="000000"/>
          <w:sz w:val="28"/>
        </w:rPr>
        <w:t>
      28) мемлекеттік органның кадр құрамын, оның ішінде мамандық және біліктілік бойынша қажеттілігін талдау және жоспарлау;</w:t>
      </w:r>
    </w:p>
    <w:bookmarkEnd w:id="68"/>
    <w:bookmarkStart w:name="z83" w:id="69"/>
    <w:p>
      <w:pPr>
        <w:spacing w:after="0"/>
        <w:ind w:left="0"/>
        <w:jc w:val="both"/>
      </w:pPr>
      <w:r>
        <w:rPr>
          <w:rFonts w:ascii="Times New Roman"/>
          <w:b w:val="false"/>
          <w:i w:val="false"/>
          <w:color w:val="000000"/>
          <w:sz w:val="28"/>
        </w:rPr>
        <w:t>
      29) аудан аумағында жұмылдыру дайындығы және жұмылдыру бойынша іс-шаралардың орындалуын қамтамасыз етеді;</w:t>
      </w:r>
    </w:p>
    <w:bookmarkEnd w:id="69"/>
    <w:bookmarkStart w:name="z84" w:id="70"/>
    <w:p>
      <w:pPr>
        <w:spacing w:after="0"/>
        <w:ind w:left="0"/>
        <w:jc w:val="both"/>
      </w:pPr>
      <w:r>
        <w:rPr>
          <w:rFonts w:ascii="Times New Roman"/>
          <w:b w:val="false"/>
          <w:i w:val="false"/>
          <w:color w:val="000000"/>
          <w:sz w:val="28"/>
        </w:rPr>
        <w:t>
      30) жергілікті әскери басқару органдарына олардың бейбіт уақыттағы және жұмылдыру жарияланған кездеғі жұмысына жәрдем көрсетеді, тиісті әкімшілік-аумақтық бірліктер аумағында әскери-экономикалық және командалық-штабтық оқулар өткізуге қатысады;</w:t>
      </w:r>
    </w:p>
    <w:bookmarkEnd w:id="70"/>
    <w:bookmarkStart w:name="z85" w:id="71"/>
    <w:p>
      <w:pPr>
        <w:spacing w:after="0"/>
        <w:ind w:left="0"/>
        <w:jc w:val="both"/>
      </w:pPr>
      <w:r>
        <w:rPr>
          <w:rFonts w:ascii="Times New Roman"/>
          <w:b w:val="false"/>
          <w:i w:val="false"/>
          <w:color w:val="000000"/>
          <w:sz w:val="28"/>
        </w:rPr>
        <w:t>
      31) тиісті әкімшілік-аумақтық бірліктер шегінде мемлекеттік органдар мен ұйымдарды жұмылдыру, соғыс жағдайы кезеңінде және соғыс уақытында жұмыс істеуге көшіру жөніндегі іс-бірліктер іс-шаралар кешенін іске асыруды қамтамасыз етеді;</w:t>
      </w:r>
    </w:p>
    <w:bookmarkEnd w:id="71"/>
    <w:bookmarkStart w:name="z86" w:id="72"/>
    <w:p>
      <w:pPr>
        <w:spacing w:after="0"/>
        <w:ind w:left="0"/>
        <w:jc w:val="both"/>
      </w:pPr>
      <w:r>
        <w:rPr>
          <w:rFonts w:ascii="Times New Roman"/>
          <w:b w:val="false"/>
          <w:i w:val="false"/>
          <w:color w:val="000000"/>
          <w:sz w:val="28"/>
        </w:rPr>
        <w:t>
      32) ауданның жұмылдыру жоспарын әзірлейді, облыс әкімдігімен келіседі және бекітеді, сондай - ақ әкімшілік-аумақтық бірліктер шегінде жұмылдыру дайындығы бойынша іс-шаралар өткізеді;</w:t>
      </w:r>
    </w:p>
    <w:bookmarkEnd w:id="72"/>
    <w:bookmarkStart w:name="z87" w:id="73"/>
    <w:p>
      <w:pPr>
        <w:spacing w:after="0"/>
        <w:ind w:left="0"/>
        <w:jc w:val="both"/>
      </w:pPr>
      <w:r>
        <w:rPr>
          <w:rFonts w:ascii="Times New Roman"/>
          <w:b w:val="false"/>
          <w:i w:val="false"/>
          <w:color w:val="000000"/>
          <w:sz w:val="28"/>
        </w:rPr>
        <w:t>
      33) жұмылдыру дайындығы мақсатында әкімшілік-аумақтық бөлініс ұйымдармен жұмылдыру, соғыс жағдайы кезеңінде және соғыс уақытында тауарлар өндіруге, жұмыстар орындауға және қызметтер көрсетуге шарттар (келісімшарттар) жасасады;</w:t>
      </w:r>
    </w:p>
    <w:bookmarkEnd w:id="73"/>
    <w:bookmarkStart w:name="z88" w:id="74"/>
    <w:p>
      <w:pPr>
        <w:spacing w:after="0"/>
        <w:ind w:left="0"/>
        <w:jc w:val="both"/>
      </w:pPr>
      <w:r>
        <w:rPr>
          <w:rFonts w:ascii="Times New Roman"/>
          <w:b w:val="false"/>
          <w:i w:val="false"/>
          <w:color w:val="000000"/>
          <w:sz w:val="28"/>
        </w:rPr>
        <w:t>
      34) облыс әкімдігіне жұмылдыру дайындығын жетілдіру жөнінде ұсыныстар енгізеді;</w:t>
      </w:r>
    </w:p>
    <w:bookmarkEnd w:id="74"/>
    <w:bookmarkStart w:name="z89" w:id="75"/>
    <w:p>
      <w:pPr>
        <w:spacing w:after="0"/>
        <w:ind w:left="0"/>
        <w:jc w:val="both"/>
      </w:pPr>
      <w:r>
        <w:rPr>
          <w:rFonts w:ascii="Times New Roman"/>
          <w:b w:val="false"/>
          <w:i w:val="false"/>
          <w:color w:val="000000"/>
          <w:sz w:val="28"/>
        </w:rPr>
        <w:t>
      35) мемлекеттік органдармен бірлесіп экономиканы жұмылдыру жоспарларын орындауға экономиканы дайындау жөніндегі іс-шараларды жүргізеді;</w:t>
      </w:r>
    </w:p>
    <w:bookmarkEnd w:id="75"/>
    <w:bookmarkStart w:name="z90" w:id="76"/>
    <w:p>
      <w:pPr>
        <w:spacing w:after="0"/>
        <w:ind w:left="0"/>
        <w:jc w:val="both"/>
      </w:pPr>
      <w:r>
        <w:rPr>
          <w:rFonts w:ascii="Times New Roman"/>
          <w:b w:val="false"/>
          <w:i w:val="false"/>
          <w:color w:val="000000"/>
          <w:sz w:val="28"/>
        </w:rPr>
        <w:t>
      36) жұмылдыру жариялау кездегі іс-қимыл тәртібі туралы халық арасында түсіндіру жұмыстарын жүргізеді;</w:t>
      </w:r>
    </w:p>
    <w:bookmarkEnd w:id="76"/>
    <w:bookmarkStart w:name="z91" w:id="77"/>
    <w:p>
      <w:pPr>
        <w:spacing w:after="0"/>
        <w:ind w:left="0"/>
        <w:jc w:val="both"/>
      </w:pPr>
      <w:r>
        <w:rPr>
          <w:rFonts w:ascii="Times New Roman"/>
          <w:b w:val="false"/>
          <w:i w:val="false"/>
          <w:color w:val="000000"/>
          <w:sz w:val="28"/>
        </w:rPr>
        <w:t>
      37) әкімдік бөлімдерімен және олардың ведомстволық бағынысты ұйымдарымен мемлекеттік қызмет көрсету сапасына ішкі бақылауды жүзеге асырады.".</w:t>
      </w:r>
    </w:p>
    <w:bookmarkEnd w:id="77"/>
    <w:bookmarkStart w:name="z92" w:id="78"/>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78"/>
    <w:bookmarkStart w:name="z93" w:id="79"/>
    <w:p>
      <w:pPr>
        <w:spacing w:after="0"/>
        <w:ind w:left="0"/>
        <w:jc w:val="both"/>
      </w:pPr>
      <w:r>
        <w:rPr>
          <w:rFonts w:ascii="Times New Roman"/>
          <w:b w:val="false"/>
          <w:i w:val="false"/>
          <w:color w:val="000000"/>
          <w:sz w:val="28"/>
        </w:rPr>
        <w:t>
      16. Cарыкөл ауданы әкімінің аппаратына басшылықты "Cарыкөл ауданы әкімінің аппараты"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79"/>
    <w:bookmarkStart w:name="z94" w:id="80"/>
    <w:p>
      <w:pPr>
        <w:spacing w:after="0"/>
        <w:ind w:left="0"/>
        <w:jc w:val="both"/>
      </w:pPr>
      <w:r>
        <w:rPr>
          <w:rFonts w:ascii="Times New Roman"/>
          <w:b w:val="false"/>
          <w:i w:val="false"/>
          <w:color w:val="000000"/>
          <w:sz w:val="28"/>
        </w:rPr>
        <w:t>
      17. Cарыкөл ауданы әкімі аппаратының басшысын Cарыкөл ауданының әкімі лауазымға тағайындайды және лауазымнан босатады.</w:t>
      </w:r>
    </w:p>
    <w:bookmarkEnd w:id="80"/>
    <w:bookmarkStart w:name="z95" w:id="81"/>
    <w:p>
      <w:pPr>
        <w:spacing w:after="0"/>
        <w:ind w:left="0"/>
        <w:jc w:val="both"/>
      </w:pPr>
      <w:r>
        <w:rPr>
          <w:rFonts w:ascii="Times New Roman"/>
          <w:b w:val="false"/>
          <w:i w:val="false"/>
          <w:color w:val="000000"/>
          <w:sz w:val="28"/>
        </w:rPr>
        <w:t>
      18. Cарыкөл ауданы әкімі аппараты басшысының өкілеттіктері:</w:t>
      </w:r>
    </w:p>
    <w:bookmarkEnd w:id="81"/>
    <w:bookmarkStart w:name="z96" w:id="82"/>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"Cарыкөл ауданы әкімінің аппараты" мемлекеттік мекемесін білдіреді;</w:t>
      </w:r>
    </w:p>
    <w:bookmarkEnd w:id="82"/>
    <w:bookmarkStart w:name="z97" w:id="83"/>
    <w:p>
      <w:pPr>
        <w:spacing w:after="0"/>
        <w:ind w:left="0"/>
        <w:jc w:val="both"/>
      </w:pPr>
      <w:r>
        <w:rPr>
          <w:rFonts w:ascii="Times New Roman"/>
          <w:b w:val="false"/>
          <w:i w:val="false"/>
          <w:color w:val="000000"/>
          <w:sz w:val="28"/>
        </w:rPr>
        <w:t>
      2) "Cарыкөл ауданы әкімінің аппараты" мемлекеттік мекемесінің атынан сенімхатсыз әрекет етеді;</w:t>
      </w:r>
    </w:p>
    <w:bookmarkEnd w:id="83"/>
    <w:bookmarkStart w:name="z98" w:id="84"/>
    <w:p>
      <w:pPr>
        <w:spacing w:after="0"/>
        <w:ind w:left="0"/>
        <w:jc w:val="both"/>
      </w:pPr>
      <w:r>
        <w:rPr>
          <w:rFonts w:ascii="Times New Roman"/>
          <w:b w:val="false"/>
          <w:i w:val="false"/>
          <w:color w:val="000000"/>
          <w:sz w:val="28"/>
        </w:rPr>
        <w:t>
      3) "Cарыкөл ауданы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84"/>
    <w:bookmarkStart w:name="z99" w:id="85"/>
    <w:p>
      <w:pPr>
        <w:spacing w:after="0"/>
        <w:ind w:left="0"/>
        <w:jc w:val="both"/>
      </w:pPr>
      <w:r>
        <w:rPr>
          <w:rFonts w:ascii="Times New Roman"/>
          <w:b w:val="false"/>
          <w:i w:val="false"/>
          <w:color w:val="000000"/>
          <w:sz w:val="28"/>
        </w:rPr>
        <w:t>
      4) "Cарыкөл ауданы әкімінің аппараты"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85"/>
    <w:bookmarkStart w:name="z100" w:id="86"/>
    <w:p>
      <w:pPr>
        <w:spacing w:after="0"/>
        <w:ind w:left="0"/>
        <w:jc w:val="both"/>
      </w:pPr>
      <w:r>
        <w:rPr>
          <w:rFonts w:ascii="Times New Roman"/>
          <w:b w:val="false"/>
          <w:i w:val="false"/>
          <w:color w:val="000000"/>
          <w:sz w:val="28"/>
        </w:rPr>
        <w:t>
      5) бұйрықтар шығарады;</w:t>
      </w:r>
    </w:p>
    <w:bookmarkEnd w:id="86"/>
    <w:bookmarkStart w:name="z101" w:id="87"/>
    <w:p>
      <w:pPr>
        <w:spacing w:after="0"/>
        <w:ind w:left="0"/>
        <w:jc w:val="both"/>
      </w:pPr>
      <w:r>
        <w:rPr>
          <w:rFonts w:ascii="Times New Roman"/>
          <w:b w:val="false"/>
          <w:i w:val="false"/>
          <w:color w:val="000000"/>
          <w:sz w:val="28"/>
        </w:rPr>
        <w:t>
      6) қызметтік құжаттамаға қол қояды;</w:t>
      </w:r>
    </w:p>
    <w:bookmarkEnd w:id="87"/>
    <w:bookmarkStart w:name="z102" w:id="88"/>
    <w:p>
      <w:pPr>
        <w:spacing w:after="0"/>
        <w:ind w:left="0"/>
        <w:jc w:val="both"/>
      </w:pPr>
      <w:r>
        <w:rPr>
          <w:rFonts w:ascii="Times New Roman"/>
          <w:b w:val="false"/>
          <w:i w:val="false"/>
          <w:color w:val="000000"/>
          <w:sz w:val="28"/>
        </w:rPr>
        <w:t>
      7) "Cарыкөл ауданы әкімінің аппараты" мемлекеттік мекемесінің техникалық қызмет көрсетуді жүзеге асыратын және "Cарыкөл ауданы әкімінің аппараты"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"Cарыкөл ауданы әкімінің аппараты"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88"/>
    <w:bookmarkStart w:name="z103" w:id="89"/>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89"/>
    <w:bookmarkStart w:name="z104" w:id="90"/>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w:t>
      </w:r>
    </w:p>
    <w:bookmarkEnd w:id="90"/>
    <w:bookmarkStart w:name="z105" w:id="91"/>
    <w:p>
      <w:pPr>
        <w:spacing w:after="0"/>
        <w:ind w:left="0"/>
        <w:jc w:val="both"/>
      </w:pPr>
      <w:r>
        <w:rPr>
          <w:rFonts w:ascii="Times New Roman"/>
          <w:b w:val="false"/>
          <w:i w:val="false"/>
          <w:color w:val="000000"/>
          <w:sz w:val="28"/>
        </w:rPr>
        <w:t>
      Cарыкөл ауданы әкімі аппараты басшысы болмаған кезеңде оның өкілеттіктерін орындауды қолданыстағы заңнамаға сәйкес оны алмастыратын адам жүзеге асырады.</w:t>
      </w:r>
    </w:p>
    <w:bookmarkEnd w:id="91"/>
    <w:bookmarkStart w:name="z106" w:id="92"/>
    <w:p>
      <w:pPr>
        <w:spacing w:after="0"/>
        <w:ind w:left="0"/>
        <w:jc w:val="left"/>
      </w:pPr>
      <w:r>
        <w:rPr>
          <w:rFonts w:ascii="Times New Roman"/>
          <w:b/>
          <w:i w:val="false"/>
          <w:color w:val="000000"/>
        </w:rPr>
        <w:t xml:space="preserve"> 4. Мемлекеттік органның мүлкі</w:t>
      </w:r>
    </w:p>
    <w:bookmarkEnd w:id="92"/>
    <w:bookmarkStart w:name="z107" w:id="93"/>
    <w:p>
      <w:pPr>
        <w:spacing w:after="0"/>
        <w:ind w:left="0"/>
        <w:jc w:val="both"/>
      </w:pPr>
      <w:r>
        <w:rPr>
          <w:rFonts w:ascii="Times New Roman"/>
          <w:b w:val="false"/>
          <w:i w:val="false"/>
          <w:color w:val="000000"/>
          <w:sz w:val="28"/>
        </w:rPr>
        <w:t>
      19. Cарыкөл ауданы әкімінің аппаратының заңнамада көзделген жағдайларда жедел басқару құқығында оқшауланған мүлкі болуы мүмкін. Cарыкөл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
    <w:bookmarkStart w:name="z108" w:id="94"/>
    <w:p>
      <w:pPr>
        <w:spacing w:after="0"/>
        <w:ind w:left="0"/>
        <w:jc w:val="both"/>
      </w:pPr>
      <w:r>
        <w:rPr>
          <w:rFonts w:ascii="Times New Roman"/>
          <w:b w:val="false"/>
          <w:i w:val="false"/>
          <w:color w:val="000000"/>
          <w:sz w:val="28"/>
        </w:rPr>
        <w:t>
      20. Cарыкөл ауданы әкімінің аппаратына бекітілген мүлік коммуналдық меншікке жатады.</w:t>
      </w:r>
    </w:p>
    <w:bookmarkEnd w:id="94"/>
    <w:bookmarkStart w:name="z109" w:id="95"/>
    <w:p>
      <w:pPr>
        <w:spacing w:after="0"/>
        <w:ind w:left="0"/>
        <w:jc w:val="both"/>
      </w:pPr>
      <w:r>
        <w:rPr>
          <w:rFonts w:ascii="Times New Roman"/>
          <w:b w:val="false"/>
          <w:i w:val="false"/>
          <w:color w:val="000000"/>
          <w:sz w:val="28"/>
        </w:rPr>
        <w:t>
      21. Егер заңнамада өзгеше көзделмесе, Cарыкөл ауданы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
    <w:bookmarkStart w:name="z110" w:id="96"/>
    <w:p>
      <w:pPr>
        <w:spacing w:after="0"/>
        <w:ind w:left="0"/>
        <w:jc w:val="left"/>
      </w:pPr>
      <w:r>
        <w:rPr>
          <w:rFonts w:ascii="Times New Roman"/>
          <w:b/>
          <w:i w:val="false"/>
          <w:color w:val="000000"/>
        </w:rPr>
        <w:t xml:space="preserve"> 5. Мемлекеттік органды қайта ұйымдастыру және тарату</w:t>
      </w:r>
    </w:p>
    <w:bookmarkEnd w:id="96"/>
    <w:bookmarkStart w:name="z111" w:id="97"/>
    <w:p>
      <w:pPr>
        <w:spacing w:after="0"/>
        <w:ind w:left="0"/>
        <w:jc w:val="both"/>
      </w:pPr>
      <w:r>
        <w:rPr>
          <w:rFonts w:ascii="Times New Roman"/>
          <w:b w:val="false"/>
          <w:i w:val="false"/>
          <w:color w:val="000000"/>
          <w:sz w:val="28"/>
        </w:rPr>
        <w:t>
      22. Cарыкөл ауданы әкімінің аппаратын қайта ұйымдастыру және тарату Қазақстан Республикасының Азаматтық кодексіне сәйкес жүзеге асырылады.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