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44872" w14:textId="08448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2023 жылғы 29 желтоқсандағы № 126 "Қостанай облысы Сарыкөл ауданы Севастополь ауылдық округінің 2024-2026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2024 жылғы 1 шілдедегі № 187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Сарыкөл ауданы Севастополь ауылдық округінің 2024-2026 жылдарға арналған бюджеті туралы" 2023 жылғы 29 желтоқсандағы № 126 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Сарыкөл ауданы Севастополь ауылдық округінің 2024-2026 жылдарға арналған бюджеті тиісінше 1, 2 және 3-қосымшаларға сәйкес, оның ішінде 2024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180 024,4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13 151,4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166 873,0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190 184,0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-10 159,6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10 159,6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10 159,6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"1"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Севастополь ауылдық округінің 2024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180 024,4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 есалынатын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 ғайжер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190 184,0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22 712,7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22 712,7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22 712,7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22 712,7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Елді–мекендердегі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152 133,2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152 133,2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152 133,2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ауыл, кенттерде, ауылдық округтерде автомобиль жолдарының жөндеу күрделі орта жүмыстары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147 234,2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бюджеттіқ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-10 159,6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