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0f13" w14:textId="2990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ауданының 2025-2027 жылдарға арналған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2024 жылғы 27 желтоқсандағы № 167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Науырзым ауданының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3 389 848,1 мың теңге, оның iшiнде: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584 093,0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25 910,0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500,0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2 779 345,1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3 379 139,1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7 927,0 мың теңге, оның iшiнде: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27 214,0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бюджеттiккредиттердi өтеу – 19 287,0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35 000,0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 2018,0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32 218,0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27 214,0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19 287,0 мың теңге.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23 981,0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Науырзым ауданы мәслихатының 12.12.2025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аудандық бюджетте облыстық бюджеттен берілетін субвенциялар көлемі 878 670,0 мың теңге сомасында көзделгені ескерілсін.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ауылдар, ауылдық округтер бюджеттеріне берілетін бюджеттік субвенциялар көлемдері белгіленсін: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2025 жылға арналған аудандық бюджеттен ауылдар, ауылдық округтер бюджеттеріне берілетін бюджеттік субвенциялар 284 633,0 мың теңге сомасында, оның ішінде: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Буревестник ауылы – 9 016,0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Дәмді ауылдық округі – 34 220,0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Қарамеңді ауылдық округі – 89 676,0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 ауылы – 34 511,0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Раздольное ауылы – 30 543,0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Өлеңді ауылы – 22 459,0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Шилі ауылы – 27 231,0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Шолақсай ауылы – 36 977,0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2026 жылға арналған аудандық бюджеттен ауылдар, ауылдық округтер бюджеттеріне берілетін бюджеттік субвенциялар 281 860,0 мың теңге сомасында, оның ішінде: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Буревестник ауылы – 8 175,0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Дәмді ауылдық округі – 34 771,0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Қарамеңді ауылдық округі – 91 842,0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 ауылы – 27 170,0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Раздольное ауылы – 32 842,0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Өлеңді ауылы – 22 014,0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Шилі ауылы – 27 379,0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Шолақсай ауылы – 37 667,0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2027 жылға арналған аудандық бюджеттен ауылдар, ауылдық округтер бюджеттеріне берілетін бюджеттік субвенциялар 279 767,0 мың теңге сомасында, оның ішінде: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Буревестник ауылы – 8 724,0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Дәмді ауылдық округі – 35 124,0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Қарамеңді ауылдық округі – 87 901,0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 ауылы – 27 111,0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Раздольное ауылы – 33 565,0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Өлеңді ауылы – 21 299,0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Шилі ауылы – 27 659,0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Шолақсай ауылы – 38 384,0 мың теңге.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Науырзым ауданының жергілікті атқарушы органының 2025 жылға арналған резерві 7 137,0 мың теңге сомасында бекітілсін.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1-тармақ жаңа редакцияда - Қостанай облысы Науырзым ауданы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3 389 848,1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2 779 345,1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Бюджетке трансферттер қайтарымдар және өтемақылар бойынша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 арасындағы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2 729 345,1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2 729 345,1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3 379 139,1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1 024 260,7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776 173,6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664 861,7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құралдармен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472 063,9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740 062,3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2026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(мың.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1 401 561,0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663 823,0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709 284,0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709 284,0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(мың.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2027 жылға арналған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(мың.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1 424 921,0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688 765,0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703 116,0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703 116,0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(мың.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