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60b5" w14:textId="0b26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орналастыру саласындағы мемлекеттік монополия субъектісі іске асыратын қызметтерге арналған бағаларды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17 шілдедегі № 165-Ө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55-бабының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орман орналастыру саласындағы мемлекеттік монополия субъектісі іске асыратын қызметтерге </w:t>
      </w:r>
      <w:r>
        <w:rPr>
          <w:rFonts w:ascii="Times New Roman"/>
          <w:b w:val="false"/>
          <w:i w:val="false"/>
          <w:color w:val="000000"/>
          <w:sz w:val="28"/>
        </w:rPr>
        <w:t>арналған 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Экология және табиғи ресурстар министрлігінің интернет-ресурсында орналастырылуын;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104-Ө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орналастыру саласындағы мемлекеттік монополия субъектісі іске асыратын қызметтерге арналған бағалар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Бағалар жаңа редакцияда – ҚР Экология және табиғи ресурстар министрінің 23.04.2025 </w:t>
      </w:r>
      <w:r>
        <w:rPr>
          <w:rFonts w:ascii="Times New Roman"/>
          <w:b w:val="false"/>
          <w:i w:val="false"/>
          <w:color w:val="ff0000"/>
          <w:sz w:val="28"/>
        </w:rPr>
        <w:t>№ 104-Ө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гектардың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жұмыстар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Камералдық жұмыстар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орман иеленушінің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мемлекеттік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кадастрын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қартадағы 1 нүктенің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мониторингі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