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886c" w14:textId="3368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жер пайдалану құқығын (қоғамдық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Озерный ауылдық округі әкімінің 2024 жылғы 5 сәуірдегі № 5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 Озерный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B2G сегменті үшін ТОБЖ құрылысы" объектісі бойынша талшықты-оптикалық байланыс желісін орнату, қызмет көрсету және пайдалану үшін Қостанай облысы, Қостанай ауданы, Озерный ауылдық округі, Озерный ауылы, Пушкин көшесі, аумағында орналасқан, көлемі 0,0672 гектар жер учаскесіне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xml:space="preserve">
      2. Қостанай ауданы Озерный ауылдық округі әкімінің "Жер учаскесіне шектеулі нысаналы жер пайдалану құқығын (қоғамдық сервитут) белгілеу туралы" 2023 жылғы 17 қарашадағы № 11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Бермухамедов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