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9b12" w14:textId="64c9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Тобыл қаласының,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2024 жылғы 27 желтоқсандағы № 243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Тобыл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- 2195135,2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- 702270,9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- 6005,6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- 56207,8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- 1430650,9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- 2299807,4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-104672,2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- 104672,2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- 104672,2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Айсары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- 204519,3 мың теңге,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- 28809,0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- 385,0 мың теңге;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- 2092,0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- 173233,3 мың теңге;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- 208047,6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-3528,3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- 3528,3 мың теңге, оның ішінде: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- 3528,3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Айсары ауылдық округінің бюджетінде 2025 жылға арналған аудандық бюджеттен берілетін субвенциялардың көлемі 7885,0 мың теңге сомасында көзделгені ескерілсін.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Александров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- 252968,1 мың теңге, оның ішінде: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- 20163,0 мың теңге;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- 150,0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- 10464,0 мың теңге;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- 222191,1 мың теңге;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- 255380,8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-2412,7 мың теңге;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- 2412,7 мың теңге, оның ішінде: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- 2412,7 мың теңге.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Александров ауылдық округінің бюджетінде 2025 жылға арналған аудандық бюджеттен берілетін субвенциялардың көлемі 6500,0 мың теңге сомасында көзделгені ескерілсін.</w:t>
      </w:r>
    </w:p>
    <w:bookmarkEnd w:id="53"/>
    <w:bookmarkStart w:name="z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Белозер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- 47267,7 мың теңге, оның ішінде: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- 11963,2 мың теңге;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- 489,3 мың теңге;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- 620,5 мың теңге;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- 34194,7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- 48713,3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-1445,6 мың теңге;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- 1445,6 мың теңге, оның ішінде: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- 1445,6 мың теңге.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Белозер ауылдық округінің бюджетінде 2025 жылға арналған аудандық бюджеттен берілетін субвенциялардың көлемі 15150,0 мың теңге сомасында көзделгені ескерілсін.</w:t>
      </w:r>
    </w:p>
    <w:bookmarkEnd w:id="71"/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Владимиров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- 143406,5 мың теңге, оның ішінде: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- 16068,0 мың теңге;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- 242,0 мың теңге;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- 3362,6 мың теңге;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- 123733,9 мың теңге;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- 147065,3 мың теңге;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-3658,8 мың теңге;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- 3658,8 мың теңге, оның ішінде:</w:t>
      </w:r>
    </w:p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- 3658,8 мың теңге.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Владимиров ауылдық округінің бюджетінде 2025 жылға арналған аудандық бюджеттен берілетін субвенциялардың көлемі 21295,0 мың теңге сомасында көзделгені ескерілсін.</w:t>
      </w:r>
    </w:p>
    <w:bookmarkEnd w:id="88"/>
    <w:bookmarkStart w:name="z7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Жамбыл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- 358357,4 мың теңге, оның ішінде: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- 22556,5 мың теңге;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- 672,5 мың теңге;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- 335128,4 мың теңге;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- 359306,9 мың теңге;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-949,5 мың теңге;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- 949,5 мың теңге, оның ішінде: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- 949,5 мың теңге.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Жамбыл ауылдық округінің бюджетінде 2025 жылға арналған аудандық бюджеттен берілетін субвенциялардың көлемі 24934,0 мың теңге сомасында көзделгені ескерілсін.</w:t>
      </w:r>
    </w:p>
    <w:bookmarkEnd w:id="107"/>
    <w:bookmarkStart w:name="z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Жданов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- 82704,4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- 11432,9 мың теңге;</w:t>
      </w:r>
    </w:p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- 63,1 мың теңге;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- 71208,4 мың теңге;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- 83551,3 мың теңге;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-846,9 мың теңге;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- 846,9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- 846,9 мың теңге.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Жданов ауылдық округінің бюджетінде 2025 жылға арналған аудандық бюджеттен берілетін субвенциялардың көлемі 23925,0 мың теңге сомасында көзделгені ескерілсін.</w:t>
      </w:r>
    </w:p>
    <w:bookmarkEnd w:id="123"/>
    <w:bookmarkStart w:name="z10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Заречный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- 704289,2 мың теңге, оның ішінде: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- 201452,5 мың теңге;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-18,5 мың теңге;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- 26212,0 мың теңге;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- 476606,2 мың теңге;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- 726069,3 мың теңге;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-21780,1 мың теңге;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- 21780,1 мың теңге, оның ішінде: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- 21780,1 мың теңге.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Майкөл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- 80505,8 мың теңге, оның ішінде: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- 23862,5 мың теңге;</w:t>
      </w:r>
    </w:p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- 182,1 мың теңге;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- 6909,4 мың теңге;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- 49551,8 мың теңге;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- 83354,7 мың теңге;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-2848,9 мың теңге;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- 2848,9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- 2848,9 мың теңге.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Майкөл ауылдық округінің бюджетінде 2025 жылға арналған аудандық бюджеттен берілетін субвенциялардың көлемі 14360,0 мың теңге сомасында көзделгені ескерілсін.</w:t>
      </w:r>
    </w:p>
    <w:bookmarkEnd w:id="158"/>
    <w:bookmarkStart w:name="z12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Мәскеу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- 271933,6 мың теңге, оның ішінде: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- 22766,0 мың теңге;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- 249167,6 мың теңге;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- 277834,4 мың теңге;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-5900,8 мың теңге;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- 5900,8 мың теңге, оның ішінде: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- 5900,8 мың теңге.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Мәскеу ауылдық округінің бюджетінде 2025 жылға арналған аудандық бюджеттен берілетін субвенциялардың көлемі 5106,0 мың теңге сомасында көзделгені ескерілсін.</w:t>
      </w:r>
    </w:p>
    <w:bookmarkEnd w:id="177"/>
    <w:bookmarkStart w:name="z1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Мичурин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- 308233,2 мың теңге, оның ішінде: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- 140514,2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- 5657,9 мың теңге;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- 162061,1 мың теңге;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- 310650,8 мың теңге;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-2417,6 мың теңге;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- 2417,6 мың теңге, оның ішінде: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- 2417,6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Надеждин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92"/>
    <w:bookmarkStart w:name="z2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- 151232,0 мың теңге, оның ішінде:</w:t>
      </w:r>
    </w:p>
    <w:bookmarkEnd w:id="193"/>
    <w:bookmarkStart w:name="z2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- 22373,6 мың теңге;</w:t>
      </w:r>
    </w:p>
    <w:bookmarkEnd w:id="194"/>
    <w:bookmarkStart w:name="z2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- 328,4 мың теңге;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- 1000,0 мың теңге;</w:t>
      </w:r>
    </w:p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- 127530,0 мың теңге;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- 155982,5 мың теңге;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-4750,5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Start w:name="z2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- 4750,5 мың теңге, оның ішінде:</w:t>
      </w:r>
    </w:p>
    <w:bookmarkEnd w:id="200"/>
    <w:bookmarkStart w:name="z2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01"/>
    <w:bookmarkStart w:name="z2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02"/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- 4750,5 мың теңге.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Озерный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- 174326,1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- 17175,8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- 1472,1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- 155207,1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- 180867,6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Start w:name="z25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05"/>
    <w:bookmarkStart w:name="z25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06"/>
    <w:bookmarkStart w:name="z25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07"/>
    <w:bookmarkStart w:name="z26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-6541,5 мың теңге;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Start w:name="z26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- 6541,5 мың теңге, оның ішінде:</w:t>
      </w:r>
    </w:p>
    <w:bookmarkEnd w:id="209"/>
    <w:bookmarkStart w:name="z26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10"/>
    <w:bookmarkStart w:name="z2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11"/>
    <w:bookmarkStart w:name="z26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- 6541,5 мың теңге.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Озерный ауылдық округініңбюджетінде 2025 жылға арналған аудандық бюджеттен берілетін субвенциялардың көлемі 18122,0 мың теңге сомасында көзделгені ескерілсін.</w:t>
      </w:r>
    </w:p>
    <w:bookmarkEnd w:id="213"/>
    <w:bookmarkStart w:name="z18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Октябрь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- 252861,9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- 41383,2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- 11846,6 мың теңге;</w:t>
      </w:r>
    </w:p>
    <w:bookmarkStart w:name="z27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- 199522,9 мың теңге;</w:t>
      </w:r>
    </w:p>
    <w:bookmarkEnd w:id="215"/>
    <w:bookmarkStart w:name="z2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- 258787,3 мың теңге;</w:t>
      </w:r>
    </w:p>
    <w:bookmarkEnd w:id="216"/>
    <w:bookmarkStart w:name="z2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17"/>
    <w:bookmarkStart w:name="z2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-5925,4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- 5925,4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- 5925,4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Садчиков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19"/>
    <w:bookmarkStart w:name="z2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- 472284,9 мың теңге, оның ішінде:</w:t>
      </w:r>
    </w:p>
    <w:bookmarkEnd w:id="220"/>
    <w:bookmarkStart w:name="z2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- 26162,0 мың теңге;</w:t>
      </w:r>
    </w:p>
    <w:bookmarkEnd w:id="221"/>
    <w:bookmarkStart w:name="z29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- 54,6 мың теңге;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- 1266,4 мың теңге;</w:t>
      </w:r>
    </w:p>
    <w:bookmarkStart w:name="z29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- 444801,9 мың теңге;</w:t>
      </w:r>
    </w:p>
    <w:bookmarkEnd w:id="223"/>
    <w:bookmarkStart w:name="z29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- 472432,1 мың теңге;</w:t>
      </w:r>
    </w:p>
    <w:bookmarkEnd w:id="224"/>
    <w:bookmarkStart w:name="z29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25"/>
    <w:bookmarkStart w:name="z29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Start w:name="z30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- 147,2 мың теңге, оның ішінде:</w:t>
      </w:r>
    </w:p>
    <w:bookmarkEnd w:id="227"/>
    <w:bookmarkStart w:name="z30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bookmarkEnd w:id="228"/>
    <w:bookmarkStart w:name="z30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bookmarkEnd w:id="229"/>
    <w:bookmarkStart w:name="z30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- 147,2 мың теңге.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Садчиков ауылдық округінің бюджетінде 2025 жылға арналған аудандық бюджеттен берілетін субвенциялардың көлемі 14936,0 мың теңге сомасында көзделгені ескерілсін.</w:t>
      </w:r>
    </w:p>
    <w:bookmarkEnd w:id="231"/>
    <w:bookmarkStart w:name="z21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Ульянов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- 81042,5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- 3316,0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- 77726,5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- 81094,7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Start w:name="z31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233"/>
    <w:bookmarkStart w:name="z31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- 0,0 мың теңге;</w:t>
      </w:r>
    </w:p>
    <w:bookmarkEnd w:id="234"/>
    <w:bookmarkStart w:name="z31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bookmarkEnd w:id="235"/>
    <w:bookmarkStart w:name="z32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-52,2 мың теңге;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26-тармақ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Ульянов ауылдық округінің бюджетінде 2025 жылға арналған аудандық бюджеттен берілетін субвенциялардың көлемі 26389,0 мың теңге сомасында көзделгені ескерілсін.</w:t>
      </w:r>
    </w:p>
    <w:bookmarkEnd w:id="237"/>
    <w:bookmarkStart w:name="z22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Осы шешім 2025 жылғы 1 қаңтардан бастап қолданысқа енгізіледі.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Тобыл қаласының бюджеті</w:t>
      </w:r>
    </w:p>
    <w:bookmarkEnd w:id="239"/>
    <w:bookmarkStart w:name="z23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Тобыл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Қостанай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Тобыл қаласының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Айсары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5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Айсары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5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Айсары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6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Александров ауылдық округінің бюджеті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Александров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Қостанай облысы Қостанай ауданы мәслихатының 09.07.2025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7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Александров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Белозер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8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Белозер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8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Белозер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Владимиров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Владимиров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Қостанай облысы Қостанай ауданы мәслихатының 09.07.2025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30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Владимиров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31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31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40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Жданов ауылдық округінің бюджеті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32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Жданов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33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Жданов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0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Заречный ауылдық округінің бюджеті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Заречный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23-қосымша жаңа редакцияда - Қостанай облысы Қостанай ауданы мәслихатының 09.07.2025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34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Заречный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5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Майкөл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6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Майкөл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Мәскеу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7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Мәскеу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7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Мәскеу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8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9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Мичурин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Надеждин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мәслихатының</w:t>
      </w:r>
    </w:p>
    <w:bookmarkStart w:name="z4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27 желтоқсандағы</w:t>
      </w:r>
    </w:p>
    <w:bookmarkEnd w:id="262"/>
    <w:bookmarkStart w:name="z4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шешіміне</w:t>
      </w:r>
    </w:p>
    <w:bookmarkEnd w:id="263"/>
    <w:bookmarkStart w:name="z4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35-қосымша</w:t>
      </w:r>
    </w:p>
    <w:bookmarkEnd w:id="264"/>
    <w:bookmarkStart w:name="z4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Надеждин ауылдық округінің бюджеті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35-қосымша жаңа редакцияда - Қостанай облысы Қостанай ауданы мәслихатының 09.07.2025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40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Надеждин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5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Озерный ауылдық округінің бюджеті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41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Озерный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42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Озерный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Октябрь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43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Октябрь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43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Октябрь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47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Садчиков ауылдық округінің бюджеті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44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Садчиков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bookmarkStart w:name="z45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Садчиков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Ульянов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Қостанай облысы Қостанай ауданы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46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Ульянов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</w:tbl>
    <w:bookmarkStart w:name="z46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Ульянов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