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f064" w14:textId="90b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ауылдар және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31 желтоқсандағы № 196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Айдарлы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39 158,1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16 298,0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4 691,0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18 169,1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45 295,5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6 137,4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Қарасу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(28.10.2025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Айдарлы ауылдық округінің бюджетінде аудандық бюджеттен берілетін субвенциялар көлемі 13 858,0 мың теңге сомасында көзделгені ескерілсін.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Жалғысқан ауылының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282 795,3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275 520,3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285 803,4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3 008,1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Жалғысқан ауылының бюджетінде аудандық бюджеттен берілетін субвенциялар көлемі 17 197,0 мың теңге сомасында көзделгені ескерілсін.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Жамбыл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36 449,0 мың теңге, оның iшiнде: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35 699,9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749,1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49 801,3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-13 352,3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13 352,3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Ильичев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38 064,6 мың теңге, оның iшiнде: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13 681,0 мың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24 383,6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45 985,9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-7 921,3 мың теңге;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7 921,3 мың теңге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Ильичев ауылдық округінің бюджетінде аудандық бюджеттен берілетін субвенциялар көлемі 18 560,0 мың теңге сомасында көзделгені ескерілсін.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Қарамырза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206 471,9 мың теңге, оның iшiнде: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13 210,0 мың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5,0 мың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313,9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192 943,0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212 400,7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-5 928,8 мың теңге;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5 928,8 мың теңге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Қарамырза ауылдық округінің бюджетінде аудандық бюджеттен берілетін субвенциялар көлемі 14 556,0 мың теңге сомасында көзделгені ескерілсін.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Қарасу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198 631,6 мың теңге, оның iшiнде: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93 171,0 мың теңге;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7 097,0 мың теңге;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97 968,6 мың теңге;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224 506,9 мың теңге;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-25 875,3 мың теңге;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25 875,3 мың теңге.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Қарасу ауылдық округінің бюджетінде аудандық бюджеттен берілетін субвенциялар көлемі 26 930,0 мың теңге сомасында көзделгені ескерілсін.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Қойбағар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2025 жылға мынадай көлемдерде бекітілсін: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46 185,1 мың теңге, оның iшiнде: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15 043,2 мың теңге;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196,8 мың теңге;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30 945,1 мың теңге;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51 969,6 мың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- 5 784,5 мың теңге;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5 784,5 мың теңге.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 жылға арналған Қойбағар ауылдық округінің бюджетінде аудандық бюджеттен берілетін субвенциялар көлемі 20 956,0 мың теңге сомасында көзделгені ескерілсін.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Люблин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32 247,4 мың теңге, оның iшiнде: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16 846,4 мың теңге;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39 759,9 мың теңге;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- 7 512,5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7 512,5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 жылға арналған Люблин ауылдық округінің бюджетінде аудандық бюджеттен берілетін субвенциялар көлемі 13 981,0 мың теңге сомасында көзделгені ескерілсін.</w:t>
      </w:r>
    </w:p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Новопавлов ауылы әкімінің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32 461,4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28 777,1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-459,1 теңге;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459,1 теңге.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 жылға арналған Новопавлов ауылының бюджетінде аудандық бюджеттен берілетін субвенциялар көлемі 28 501,0 мың теңге сомасында көзделгені ескерілсін.</w:t>
      </w:r>
    </w:p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Октябрь ауылдық округінің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68 956,5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13 768,5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99 682,6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-30 726,1 мың теңге;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- 30 726,1 мың теңге;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 жылға арналған Октябрь ауылдық округінің бюджетінде аудандық бюджеттен берілетін субвенциялар көлемі 9 352,0 мың теңге сомасында көзделгені ескерілсін.</w:t>
      </w:r>
    </w:p>
    <w:bookmarkStart w:name="z1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Ушаков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40 177,1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31 219,1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Қарасу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(28.10.2025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 жылға арналған Ушаков ауылдық округінің бюджетінде аудандық бюджеттен берілетін субвенциялар көлемі 21 486,0 мың теңге сомасында көзделгені ескерілсін.</w:t>
      </w:r>
    </w:p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Шолақашы ауылдық округінің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87 600,6 мың теңге, оның iшiнде: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41 047,9 мың теңге;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46 552,7 мың теңге;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98 791,2 мың теңге;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-11 190,6 мың теңге;</w:t>
      </w:r>
    </w:p>
    <w:bookmarkEnd w:id="88"/>
    <w:bookmarkStart w:name="z1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11 190,6 мың теңге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Черняев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42 510,1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35 861,1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Қарасу ауданы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Черняев ауылдық округінің бюджетінде аудандық бюджеттен берілетін субвенциялар көлемі 28 384,0 мың теңге сомасында көзделгені ескерілсін.</w:t>
      </w:r>
    </w:p>
    <w:bookmarkStart w:name="z1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2025 жылғы 1 қаңтардан бастап қолданысқа енгізіледі.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Қарасу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(28.10.2025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2026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2027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 есалынатын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2025 жылға арналған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2026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салынатынi шкiс 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2027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2025 жылға арналған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2026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2027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2026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2027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9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7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2026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7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2027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2025 жылға арналған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8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2026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9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2027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9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2025 жылға арналған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0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2026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0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2027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2026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2027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2025 жылға арналған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Қостанай облысы Қарасу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(09.07.2025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2027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Қарасу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(28.10.2025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2026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5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2027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Қарасу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(15.12.2025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2026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6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7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2025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Қарасу ауданы мәслихатының 29.04.2025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2026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2027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