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d076" w14:textId="bf9d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ауданы ауылдарының, кентінің, ауылдық округтерінің 2025-2027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2024 жылғы 27 желтоқсандағы № 172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Қарабалық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Қарабалық кентінің 2025-2027 жылдарға арналған бюджеті тиісінше 1, 2 және 3-қосымшаларға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820 357,3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320 351,0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350,0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26 000,0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473 656,3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845 349,6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-24 992,3 мың теңге;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24 992,3 мың теңге.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Қарабалық ауданы мәслихатының 24.12.2025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Қарабалық кентінің бюджетінде аудандық бюджеттен берілетін субвенциялар көлемі 63 389,0 мың теңге сомасында көзделгені ескерілсін.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Белоглин ауылдық округінің 2025-2027 жылдарға арналған бюджеті тиісінше 4, 5 және 6-қосымшаларға сәйкес, оның ішінде 2025 жылға мынадай көлемдерде бекітілсін: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202 128,7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9 733,0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192 395,7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203 062,8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-934,1 мың теңге;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934,1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Қостанай облысы Қарабалық ауданы мәслихатының 24.12.2025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Белоглин ауылдық округінің бюджетінде аудандық бюджеттен берілетін субвенциялар көлемі 26 225,0 мың теңге сомасында көзделгені ескерілсін.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Бозкөл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36 583,9 мың теңге, оның ішінде: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8 571,0 мың теңге;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28 012,9 мың теңге;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38 625,2 мың теңге;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-2 041,3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2 041,3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Қарабалық ауданы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Бозкөл ауылының бюджетінде аудандық бюджеттен берілетін субвенциялар көлемі 27 922,0 мың теңге сомасында көзделгені ескерілсін.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Бөрлі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43 166,5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6 988,0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36 178,5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44 532,1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-1 365,6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1 365,6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Қостанай облысы Қарабалық ауданы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 жылға арналған Бөрлі ауылының бюджетінде аудандық бюджеттен берілетін субвенциялар көлемі 35 303,0 мың теңге сомасында көзделгені ескерілсін.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Лесное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24 388,9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3 434,0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20 954,9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25 000,1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-611,2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611,2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Қостанай облысы Қарабалық ауданы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 жылға арналған Лесное ауылының бюджетінде аудандық бюджеттен берілетін субвенциялар көлемі 20 864,0 мың теңге сомасында көзделгені ескерілсін.</w:t>
      </w:r>
    </w:p>
    <w:bookmarkEnd w:id="29"/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Михайлов ауылдық округінің 2025-2027 жылдарға арналған бюджеті тиісінше 16, 17 және 18-қосымшаларға сәйкес, оның ішінде 2025 жылға мынадай көлемдерде бекітілсін: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35 684,9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10 313,0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25 371,9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38 773,9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-3 089,0 мың теңге;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3 089,0 мың теңге.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Қостанай облысы Қарабалық ауданы мәслихатының 24.12.2025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2025 жылға арналған Михайлов ауылдық округінің бюджетінде аудандық бюджеттен берілетін субвенциялар көлемі 20 481,0 мың теңге сомасында көзделгені ескерілсін.</w:t>
      </w:r>
    </w:p>
    <w:bookmarkEnd w:id="32"/>
    <w:bookmarkStart w:name="z6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Новотроицк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47 800,9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13 258,0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34 542,9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53 093,7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-5 292,8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5 292,8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Қостанай облысы Қарабалық ауданы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2025 жылға арналған Новотроицк ауылдық округінің бюджетінде аудандық бюджеттен берілетін субвенциялар көлемі 20 802,0 мың теңге сомасында көзделгені ескерілсін.</w:t>
      </w:r>
    </w:p>
    <w:bookmarkEnd w:id="34"/>
    <w:bookmarkStart w:name="z7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Победа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5"/>
    <w:bookmarkStart w:name="z8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38 221,9 мың теңге, оның ішінде:</w:t>
      </w:r>
    </w:p>
    <w:bookmarkEnd w:id="36"/>
    <w:bookmarkStart w:name="z8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2 007,0 мың теңге;</w:t>
      </w:r>
    </w:p>
    <w:bookmarkEnd w:id="37"/>
    <w:bookmarkStart w:name="z8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36 214,9 мың теңге;</w:t>
      </w:r>
    </w:p>
    <w:bookmarkEnd w:id="38"/>
    <w:bookmarkStart w:name="z8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38 836,3 мың теңге;</w:t>
      </w:r>
    </w:p>
    <w:bookmarkEnd w:id="39"/>
    <w:bookmarkStart w:name="z8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-614,4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614,4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Қостанай облысы Қарабалық ауданы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2025 жылға арналған Победа ауылының бюджетінде аудандық бюджеттен берілетін субвенциялар көлемі 29 724,0 мың теңге сомасында көзделгені ескерілсін.</w:t>
      </w:r>
    </w:p>
    <w:bookmarkEnd w:id="41"/>
    <w:bookmarkStart w:name="z8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Өрнек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42"/>
    <w:bookmarkStart w:name="z9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31 914,9 мың теңге, оның ішінде:</w:t>
      </w:r>
    </w:p>
    <w:bookmarkEnd w:id="43"/>
    <w:bookmarkStart w:name="z9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3 553,0 мың теңге;</w:t>
      </w:r>
    </w:p>
    <w:bookmarkEnd w:id="44"/>
    <w:bookmarkStart w:name="z9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28 361,9 мың теңге;</w:t>
      </w:r>
    </w:p>
    <w:bookmarkEnd w:id="45"/>
    <w:bookmarkStart w:name="z9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32 049,1 мың теңге;</w:t>
      </w:r>
    </w:p>
    <w:bookmarkEnd w:id="46"/>
    <w:bookmarkStart w:name="z9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134,2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Қостанай облысы Қарабалық ауданы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2025 жылға арналған Өрнек ауылдық округінің бюджетінде аудандық бюджеттен берілетін субвенциялар көлемі 24 271,0 мың теңге сомасында көзделгені ескерілсін.</w:t>
      </w:r>
    </w:p>
    <w:bookmarkEnd w:id="48"/>
    <w:bookmarkStart w:name="z9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Қособа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49"/>
    <w:bookmarkStart w:name="z10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35 331,5 мың теңге, оның ішінде:</w:t>
      </w:r>
    </w:p>
    <w:bookmarkEnd w:id="50"/>
    <w:bookmarkStart w:name="z10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16 940,0 мың теңге;</w:t>
      </w:r>
    </w:p>
    <w:bookmarkEnd w:id="51"/>
    <w:bookmarkStart w:name="z10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18 391,5 мың теңге;</w:t>
      </w:r>
    </w:p>
    <w:bookmarkEnd w:id="52"/>
    <w:bookmarkStart w:name="z10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37 660,1 мың теңге;</w:t>
      </w:r>
    </w:p>
    <w:bookmarkEnd w:id="53"/>
    <w:bookmarkStart w:name="z10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-2 328,6 мың теңге;</w:t>
      </w:r>
    </w:p>
    <w:bookmarkStart w:name="z10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2 328,6 мың теңге.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Қостанай облысы Қарабалық ауданы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2025 жылға арналған Қособа ауылдық округінің бюджетінде аудандық бюджеттен берілетін субвенциялар көлемі 18 316,0 мың теңге сомасында көзделгені ескерілсін.</w:t>
      </w:r>
    </w:p>
    <w:bookmarkEnd w:id="56"/>
    <w:bookmarkStart w:name="z10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Смирнов ауылдық округінің 2025-2027 жылдарға арналған бюджеті 31, 32 және 33-қосымшаларға сәйкес, оның ішінде 2025 жылға мынадай көлемдерде бекітілсін:</w:t>
      </w:r>
    </w:p>
    <w:bookmarkEnd w:id="57"/>
    <w:bookmarkStart w:name="z4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207 585,5 мың теңге, оның ішінде:</w:t>
      </w:r>
    </w:p>
    <w:bookmarkEnd w:id="58"/>
    <w:bookmarkStart w:name="z4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7 164,0 мың теңге;</w:t>
      </w:r>
    </w:p>
    <w:bookmarkEnd w:id="59"/>
    <w:bookmarkStart w:name="z4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200 421,5 мың теңге;</w:t>
      </w:r>
    </w:p>
    <w:bookmarkEnd w:id="60"/>
    <w:bookmarkStart w:name="z4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209 089,5 мың теңге;</w:t>
      </w:r>
    </w:p>
    <w:bookmarkEnd w:id="61"/>
    <w:bookmarkStart w:name="z4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-1 504,0 мың теңге;</w:t>
      </w:r>
    </w:p>
    <w:bookmarkStart w:name="z4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1 504,0 мың теңге.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21-тармақ жаңа редакцияда - Қостанай облысы Қарабалық ауданы мәслихатының 24.12.2025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2025 жылға арналған Смирнов ауылдық округінің бюджетінде аудандық бюджеттен берілетін субвенциялар көлемі 34 350,0 мың теңге сомасында көзделгені ескерілсін.</w:t>
      </w:r>
    </w:p>
    <w:bookmarkEnd w:id="64"/>
    <w:bookmarkStart w:name="z11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Станционный ауылдық округінің 2025-2027 жылдарға арналған бюджеті тиісінше 34, 35 және 36-қосымшаларға сәйкес, оның ішінде 2025 жылға мынадай көлемдерде бекітілсін:</w:t>
      </w:r>
    </w:p>
    <w:bookmarkEnd w:id="65"/>
    <w:bookmarkStart w:name="z5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151 982,4 мың теңге, оның ішінде:</w:t>
      </w:r>
    </w:p>
    <w:bookmarkEnd w:id="66"/>
    <w:bookmarkStart w:name="z5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15 270,0 мың теңге;</w:t>
      </w:r>
    </w:p>
    <w:bookmarkEnd w:id="67"/>
    <w:bookmarkStart w:name="z5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136 712,4 мың теңге;</w:t>
      </w:r>
    </w:p>
    <w:bookmarkEnd w:id="68"/>
    <w:bookmarkStart w:name="z5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154 689,8 мың теңге;</w:t>
      </w:r>
    </w:p>
    <w:bookmarkEnd w:id="69"/>
    <w:bookmarkStart w:name="z5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-2 707,4 мың теңге;</w:t>
      </w:r>
    </w:p>
    <w:bookmarkStart w:name="z5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2 707,4 мың теңге.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23-тармақ жаңа редакцияда - Қостанай облысы Қарабалық ауданы мәслихатының 24.12.2025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2025 жылға арналған Станционный ауылдық округінің бюджетінде аудандық бюджеттен берілетін субвенциялар көлемі 25 988,0 мың теңге сомасында көзделгені ескерілсін</w:t>
      </w:r>
    </w:p>
    <w:bookmarkEnd w:id="72"/>
    <w:bookmarkStart w:name="z12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Тоғызақ ауылдық округінің 2025-2027 жылдарға арналған бюджеті тиісінше 37, 38 және 39-қосымшаларға сәйкес, оның ішінде 2025 жылға мынадай көлемдерде бекітілсін:</w:t>
      </w:r>
    </w:p>
    <w:bookmarkEnd w:id="73"/>
    <w:bookmarkStart w:name="z6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80 184,5 мың теңге, оның ішінде:</w:t>
      </w:r>
    </w:p>
    <w:bookmarkEnd w:id="74"/>
    <w:bookmarkStart w:name="z6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31 117,0 мың теңге;</w:t>
      </w:r>
    </w:p>
    <w:bookmarkEnd w:id="75"/>
    <w:bookmarkStart w:name="z6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49 067,5 мың теңге;</w:t>
      </w:r>
    </w:p>
    <w:bookmarkEnd w:id="76"/>
    <w:bookmarkStart w:name="z6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82 912,8 мың теңге;</w:t>
      </w:r>
    </w:p>
    <w:bookmarkEnd w:id="77"/>
    <w:bookmarkStart w:name="z6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-2 728,3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2 728,3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25-тармақ жаңа редакцияда - Қостанай облысы Қарабалық ауданы мәслихатының 24.12.2025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2025 жылға арналған Тоғызақ ауылдық округінің бюджетінде аудандық бюджеттен берілетін субвенциялар көлемі 28 109,0 мың теңге сомасында көзделгені ескерілсін.</w:t>
      </w:r>
    </w:p>
    <w:bookmarkEnd w:id="79"/>
    <w:bookmarkStart w:name="z13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Осы шешім 2025 жылдың 1 қаңтарынан бастап қолданысқа енгізіледі.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мәслихатының төрайым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6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Қарабалық кенті 2025 жылға арналған бюджеті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Қарабалық ауданы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820357,3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320351,0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473656,3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473656,3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473656,3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445721,9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445721,9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445721,9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445721,9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4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Қарабалық кенті 2026 жылға арналған бюджеті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5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Қарабалық кенті 2027 жылға арналған бюджеті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5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Белоглин ауылдық округінің 2025 жылға арналған бюджеті</w:t>
      </w:r>
    </w:p>
    <w:bookmarkEnd w:id="84"/>
    <w:bookmarkStart w:name="z15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Қостанай облысы Қарабалық ауданы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202128,7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192395,7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192395,7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6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Белоглин ауылдық округінің 2026 жылға арналған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6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Белоглин ауылдық округінің 2027 жылға арналған бюджеті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7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Бозкөл ауылының 2025 жылға арналған бюджеті</w:t>
      </w:r>
    </w:p>
    <w:bookmarkEnd w:id="88"/>
    <w:bookmarkStart w:name="z17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Қостанай облысы Қарабалық ауданы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17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Бозкөл ауылының 2026 жылға арналған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18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Бозкөл ауылының 2027 жылға арналған бюджеті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8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Бөрлі ауылының 2025 жылға арналған бюджеті</w:t>
      </w:r>
    </w:p>
    <w:bookmarkEnd w:id="92"/>
    <w:bookmarkStart w:name="z18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Қостанай облысы Қарабалық ауданы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19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Бөрлі ауылының 2026 жылға арналған бюджеті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19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Бөрлі ауылының 2027 жылға арналған бюджеті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ауданы Лесное ауылының 2025 жылға арналған бюджеті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13-қосымша жаңа редакцияда - Қостанай облысы Қарабалық ауданы мәслихатының 24.12.2025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24388,9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20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Лесное ауылының 2026 жылға арналған бюджеті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1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Лесное ауылының 2027 жылға арналған бюджеті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1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Михайлов ауылдық округінің 2025 жылға арналған бюджеті</w:t>
      </w:r>
    </w:p>
    <w:bookmarkEnd w:id="98"/>
    <w:bookmarkStart w:name="z2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Қостанай облысы Қарабалық ауданы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22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Михайлов ауылдық округінің 2026 жылға арналған бюджеті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22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Михайлов ауылдық округінің 2027 жылға арналған бюджеті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Новотроицк ауылдық округінің 2025 жылға арналған бюджеті</w:t>
      </w:r>
    </w:p>
    <w:bookmarkStart w:name="z23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Қостанай облысы Қарабалық ауданы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-5292,8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23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Новотроицк ауылдық округінің 2026 жылға арналған бюджеті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24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Новотроицк ауылдық округінің 2027 жылға арналған бюджеті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bookmarkStart w:name="z11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Победа ауылының 2025 жылға арналған бюджеті</w:t>
      </w:r>
    </w:p>
    <w:bookmarkEnd w:id="105"/>
    <w:bookmarkStart w:name="z24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Қостанай облысы Қарабалық ауданы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38221,9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36214,9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36214,9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25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Победа ауылының 2026 жылға арналған бюджеті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25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Победа ауылының 2027 жылға арналған бюджеті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6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Өрнек ауылдық округінің 2025 жылға арналған бюджеті</w:t>
      </w:r>
    </w:p>
    <w:bookmarkEnd w:id="109"/>
    <w:bookmarkStart w:name="z26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Қостанай облысы Қарабалық ауданы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31914,9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28361,9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28361,9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26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Өрнек ауылдық округінің 2026 жылға арналған бюджеті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27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Өрнек ауылдық округінің 2027 жылға арналған бюджеті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7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Қособа ауылдық округінің 2025 жылға арналған бюджеті</w:t>
      </w:r>
    </w:p>
    <w:bookmarkEnd w:id="113"/>
    <w:bookmarkStart w:name="z27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Қостанай облысы Қарабалық ауданы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28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Қособа ауылдық округінің 2026 жылға арналған бюджеті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28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Қособа ауылдық округінің 2027 жылға арналған бюджеті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bookmarkStart w:name="z12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Смирнов ауылдық округінің 2025 жылға арналған бюджеті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Қостанай облысы Қарабалық ауданы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207585,5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200421,5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200421,5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bookmarkStart w:name="z29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Смирнов ауылдық округінің 2026 жылға арналған бюджеті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bookmarkStart w:name="z302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Смирнов ауылдық округінің 2027 жылға арналған бюджеті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Станционный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Қостанай облысы Қарабалық ауданы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154689,8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bookmarkStart w:name="z31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Станционный ауылдық округінің 2026 жылға арналған бюджеті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bookmarkStart w:name="z31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Станционный ауылдық округінің 2027 жылға арналған бюджеті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32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Тоғызақ ауылдық округінің 2025 жылға арналған бюджеті</w:t>
      </w:r>
    </w:p>
    <w:bookmarkEnd w:id="123"/>
    <w:bookmarkStart w:name="z32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Қостанай облысы Қарабалық ауданы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38-қосымша</w:t>
            </w:r>
          </w:p>
        </w:tc>
      </w:tr>
    </w:tbl>
    <w:bookmarkStart w:name="z32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Тоғызақ ауылдық округінің 2026 жылға арналған бюджеті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39-қосымша</w:t>
            </w:r>
          </w:p>
        </w:tc>
      </w:tr>
    </w:tbl>
    <w:bookmarkStart w:name="z33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Тоғызақ ауылдық округінің 2027 жылға арналған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