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6cdd" w14:textId="df86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"Новотроицк ауылдық округі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29 ақпандағы № 26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"Новотроицк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"Новотроицк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Новотроицк ауылының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"Новотроицк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"Новотроицк ауылдық округі әкімінің аппараты" мемлекеттік мекемесі (бұдан әрі – әкім аппараты) Новотроицк ауылдық округінің әкімі (бұдан әрі – әкім) қызметін қамтамасыз ететін және Қазақстан Республикасының заңнамасында көзделген өзге де фунцияларды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азаматты-құқықтық қатыранастардың тарапы болуға құқылы.</w:t>
      </w:r>
    </w:p>
    <w:bookmarkEnd w:id="13"/>
    <w:bookmarkStart w:name="z23"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"Новотроицк ауылдық округі әкімінің аппараты" мемлекеттік мекемесі, 110909, Қазақстан Републикасы, Қостанай облысы, Қарабалық ауданы, Новотроицкое ауылы, Мошков көшесі, 5.</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Әкімнін қызметін ақпаратық-талдамалық,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қоғамдастык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қоғамдастықтын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қыбылдалған және ауыл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ауылдың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ауылдың бюджетін іске асыру туралы шешім қабылдыйды;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басқарудын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ауылдын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процессінде оның сақталуын қамтамасыз етеді, жекешелендіру процессін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болуді жузеге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түсемдері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Новотроицк ауылдық округі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Новотроицк ауылдық округінің авариялық тұрғын үйлерін бұзуды үйымдастырады;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қызметкелердің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мұлкі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Новотроицк ауылдық округі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мұлікті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