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8604" w14:textId="fd28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Клочков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2024 жылғы 30 желтоқсандағы № 283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Қамысты ауданы мәслихатының 30.06.2025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1. Қамысты ауданы Клочков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111890,2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5886,0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105967,2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112285,7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-395,5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395,5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2. Қамысты ауданы Клочков ауылдық округінің бюджетіне аудандық бюджеттен берілетін субвенциялар көлемі көзделгені ескерілсін,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20250,0 мың теңге сомасында;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19764,0 мың теңге сомасында;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19839,0 мың теңге сомасында.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3. 2025 жылға арналған ауылдық бюджеттерді атқару процесінде секвестрлеуге жатпайтын, бюджеттік бағдарламалардың тізбесі жоқ.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"30"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ауылдық округінің 2026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"30"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ауылдық округінің 2027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