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7a19" w14:textId="c247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Қарабатыр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282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Қарабатыр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34019,3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2963,0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31056,3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37709,7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3690,0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Қарабатыр ауылының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26144,0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19347,0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19480,0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