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b436" w14:textId="8a5b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Дружба ауылының 2025 - 2027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280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Дружба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28828,5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853,0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27975,5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28934,9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Дружба ауылының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24791,0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24955,0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25197,0 мың теңге сомасында.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2026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2027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