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2f0d" w14:textId="6692f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Қамысты ауданы Аралкөл ауылдық округінің 2025-2027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Қамысты ауданы мәслихатының 2024 жылғы 30 желтоқсандағы № 277 шешімі.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1) тармақшасына сәйкес Қамысты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Қостанай облысы Қамысты ауданы мәслихатының 30.06.2025 </w:t>
      </w:r>
      <w:r>
        <w:rPr>
          <w:rFonts w:ascii="Times New Roman"/>
          <w:b w:val="false"/>
          <w:i w:val="false"/>
          <w:color w:val="000000"/>
          <w:sz w:val="28"/>
        </w:rPr>
        <w:t>№ 355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1. Қамысты ауданы Аралкөл ауылдық округінің 2025-2027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31806,5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1239,0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0,0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бойынша – 30567,5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31913,0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-106,5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5) бюджет тапшылығын қаржыландыру (профицитін пайдалану) – 106,5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Қостанай облысы Қамысты ауданы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Қамысты ауданы Аралкөл ауылдық округінің бюджетіне аудандық бюджеттен берілетін субвенциялар көлемі көзделгені ескерілсін, оның ішінде: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21580,0 мың теңге сомасында;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21082,0 мың теңге сомасында;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21304,0 мың теңге сомасында;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Қамысты ауданы Аралкөл ауылдық округінің бюджетінде аудандық және облыстық бюджеттерден бөлінетін трансферттер көлемі көзделгені ескерілсін, 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2025 жылға 3758,0 мың теңге сомасында;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2026 жылға 0,0 мың теңге сомасында;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2027 жылға 0,0 мың теңге сомасында;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4. 2025 жылға арналған ауылдық бюджеттерді атқару процесінде секвестрлеуге жатпайтын, бюджеттік бағдарламалардың тізбесі жоқ.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2025 жылғы 1 қаңтардан бастап қолданысқа енгізіледі.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Қамысты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Искаков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1- қосымша </w:t>
            </w:r>
          </w:p>
        </w:tc>
      </w:tr>
    </w:tbl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Аралкөл ауылдық округінің 2025 жылға арналған бюджеті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Қостанай облысы Қамысты ауданы мәслихатының 15.12.2025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(01.01.2025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/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30567,5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8734,5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 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2- қосымша </w:t>
            </w:r>
          </w:p>
        </w:tc>
      </w:tr>
    </w:tbl>
    <w:bookmarkStart w:name="z3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Аралкөл ауылдық округінің 2026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21082,0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22376,0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"30"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277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3- қосымша </w:t>
            </w:r>
          </w:p>
        </w:tc>
      </w:tr>
    </w:tbl>
    <w:bookmarkStart w:name="z3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Аралкөл ауылдық округінің 2027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Функционалдық топ 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мың теңге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өкiлді,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