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3382" w14:textId="fc73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Алтынсарин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276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Алтынсарин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121180,6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12861,0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6905,0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101414,6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121992,2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-811,6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811,6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Алтынсарин ауылының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23931,0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25393,0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25710,0 мың теңге сомасында.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қосымша 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"30"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