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764f4" w14:textId="fa764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Пригородный ауылы әкімінің 2024 жылғы 11 наурыздағы № 5 шешімі. Күші жойылды - Қостанай облысы Жітіқара ауданы Пригородный ауылы әкімінің 2026 жылғы 5 наурыздағы № 3 шешімімен</w:t>
      </w:r>
    </w:p>
    <w:p>
      <w:pPr>
        <w:spacing w:after="0"/>
        <w:ind w:left="0"/>
        <w:jc w:val="both"/>
      </w:pPr>
      <w:r>
        <w:rPr>
          <w:rFonts w:ascii="Times New Roman"/>
          <w:b w:val="false"/>
          <w:i w:val="false"/>
          <w:color w:val="ff0000"/>
          <w:sz w:val="28"/>
        </w:rPr>
        <w:t xml:space="preserve">
      Ескерту. Күші жойылды - Қостанай облысы Жітіқара ауданы Пригородный ауылы әкімінің 05.03.2026 </w:t>
      </w:r>
      <w:r>
        <w:rPr>
          <w:rFonts w:ascii="Times New Roman"/>
          <w:b w:val="false"/>
          <w:i w:val="false"/>
          <w:color w:val="ff0000"/>
          <w:sz w:val="28"/>
        </w:rPr>
        <w:t>№ 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69-бабына</w:t>
      </w:r>
      <w:r>
        <w:rPr>
          <w:rFonts w:ascii="Times New Roman"/>
          <w:b w:val="false"/>
          <w:i w:val="false"/>
          <w:color w:val="000000"/>
          <w:sz w:val="28"/>
        </w:rPr>
        <w:t xml:space="preserve"> сәйкес Жітіқара ауданының Пригородный ауылы әкімі ШЕШІМ ҚАБЫЛДАДЫ:</w:t>
      </w:r>
    </w:p>
    <w:bookmarkEnd w:id="0"/>
    <w:bookmarkStart w:name="z5" w:id="1"/>
    <w:p>
      <w:pPr>
        <w:spacing w:after="0"/>
        <w:ind w:left="0"/>
        <w:jc w:val="both"/>
      </w:pPr>
      <w:r>
        <w:rPr>
          <w:rFonts w:ascii="Times New Roman"/>
          <w:b w:val="false"/>
          <w:i w:val="false"/>
          <w:color w:val="000000"/>
          <w:sz w:val="28"/>
        </w:rPr>
        <w:t>
      1. "Комаровское тау-кен кәсіпорны" жауапкершілігі шектеулі серіктестікке талшықты – оптиқалық байланыс желісін (ТОБЖ) төсеу және пайдалану үшін Жітіқара ауданының Пригородный ауылының аумағында орналасқан ауданы 0,77 гектар жер учаскесіне 3 жыл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"Жітіқара ауданының Пригородный ауылы әкімінің аппараты"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бес жұмыс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жіберуді;</w:t>
      </w:r>
    </w:p>
    <w:bookmarkEnd w:id="3"/>
    <w:bookmarkStart w:name="z8" w:id="4"/>
    <w:p>
      <w:pPr>
        <w:spacing w:after="0"/>
        <w:ind w:left="0"/>
        <w:jc w:val="both"/>
      </w:pPr>
      <w:r>
        <w:rPr>
          <w:rFonts w:ascii="Times New Roman"/>
          <w:b w:val="false"/>
          <w:i w:val="false"/>
          <w:color w:val="000000"/>
          <w:sz w:val="28"/>
        </w:rPr>
        <w:t>
      2) ресми жарияланғаннан кейін осы шешімді Қостанай облысы Жітіқара ауданы әкімдігінің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Пригородный ауылы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Идильбаев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