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afd7d" w14:textId="c9afd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2025 жылы әлеуметтік қолдау ұсыну туралы</w:t>
      </w:r>
    </w:p>
    <w:p>
      <w:pPr>
        <w:spacing w:after="0"/>
        <w:ind w:left="0"/>
        <w:jc w:val="both"/>
      </w:pPr>
      <w:r>
        <w:rPr>
          <w:rFonts w:ascii="Times New Roman"/>
          <w:b w:val="false"/>
          <w:i w:val="false"/>
          <w:color w:val="000000"/>
          <w:sz w:val="28"/>
        </w:rPr>
        <w:t>Қостанай облысы Жітіқара ауданы мәслихатының 2024 жылғы 30 желтоқсандағы № 251 шешімі</w:t>
      </w:r>
    </w:p>
    <w:p>
      <w:pPr>
        <w:spacing w:after="0"/>
        <w:ind w:left="0"/>
        <w:jc w:val="both"/>
      </w:pPr>
      <w:bookmarkStart w:name="z4" w:id="0"/>
      <w:r>
        <w:rPr>
          <w:rFonts w:ascii="Times New Roman"/>
          <w:b w:val="false"/>
          <w:i w:val="false"/>
          <w:color w:val="000000"/>
          <w:sz w:val="28"/>
        </w:rPr>
        <w:t xml:space="preserve">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 бабы</w:t>
      </w:r>
      <w:r>
        <w:rPr>
          <w:rFonts w:ascii="Times New Roman"/>
          <w:b w:val="false"/>
          <w:i w:val="false"/>
          <w:color w:val="000000"/>
          <w:sz w:val="28"/>
        </w:rPr>
        <w:t xml:space="preserve"> 1-тармағының 15) тармақшасына, "Агроөнеркәсiптiк кешендi және ауылдық аумақтарды дамытуды мемлекеттiк реттеу туралы" Қазақстан Республикасы Заңының </w:t>
      </w:r>
      <w:r>
        <w:rPr>
          <w:rFonts w:ascii="Times New Roman"/>
          <w:b w:val="false"/>
          <w:i w:val="false"/>
          <w:color w:val="000000"/>
          <w:sz w:val="28"/>
        </w:rPr>
        <w:t>18 бабы</w:t>
      </w:r>
      <w:r>
        <w:rPr>
          <w:rFonts w:ascii="Times New Roman"/>
          <w:b w:val="false"/>
          <w:i w:val="false"/>
          <w:color w:val="000000"/>
          <w:sz w:val="28"/>
        </w:rPr>
        <w:t xml:space="preserve"> 8-тармағына,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Қазақстан Республикасы Ұлттық экономика министрінің 2014 жылғы 6 қарашадағы № 72 </w:t>
      </w:r>
      <w:r>
        <w:rPr>
          <w:rFonts w:ascii="Times New Roman"/>
          <w:b w:val="false"/>
          <w:i w:val="false"/>
          <w:color w:val="000000"/>
          <w:sz w:val="28"/>
        </w:rPr>
        <w:t>бұйрығына</w:t>
      </w:r>
      <w:r>
        <w:rPr>
          <w:rFonts w:ascii="Times New Roman"/>
          <w:b w:val="false"/>
          <w:i w:val="false"/>
          <w:color w:val="000000"/>
          <w:sz w:val="28"/>
        </w:rPr>
        <w:t xml:space="preserve"> сәйкес Жітіқара аудандық мәслихаты ШЕШIМ ҚАБЫЛДАДЫ:</w:t>
      </w:r>
    </w:p>
    <w:bookmarkEnd w:id="0"/>
    <w:bookmarkStart w:name="z6" w:id="1"/>
    <w:p>
      <w:pPr>
        <w:spacing w:after="0"/>
        <w:ind w:left="0"/>
        <w:jc w:val="both"/>
      </w:pPr>
      <w:r>
        <w:rPr>
          <w:rFonts w:ascii="Times New Roman"/>
          <w:b w:val="false"/>
          <w:i w:val="false"/>
          <w:color w:val="000000"/>
          <w:sz w:val="28"/>
        </w:rPr>
        <w:t>
      1. Жітіқара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2025 жылы көтерме жәрдемақы жүз еселенген айлық есептік көрсеткішке тең сомада және тұрғын үй сатып алу немесе салу үшін әлеуметтік қолдау – бюджеттік кредит айлық есептік көрсеткіштің екі мың еселік мөлшерінен аспайтын сомада ұсынылсын.</w:t>
      </w:r>
    </w:p>
    <w:bookmarkEnd w:id="1"/>
    <w:bookmarkStart w:name="z7" w:id="2"/>
    <w:p>
      <w:pPr>
        <w:spacing w:after="0"/>
        <w:ind w:left="0"/>
        <w:jc w:val="both"/>
      </w:pPr>
      <w:r>
        <w:rPr>
          <w:rFonts w:ascii="Times New Roman"/>
          <w:b w:val="false"/>
          <w:i w:val="false"/>
          <w:color w:val="000000"/>
          <w:sz w:val="28"/>
        </w:rPr>
        <w:t>
      2. Осы шешім ресми жариялануға тиіс және 2025 жылғы 1 қаңтардан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Жітіқара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Уразалинов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